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DD5FD" w14:textId="1828D2C8" w:rsidR="002F4672" w:rsidRDefault="002F4672" w:rsidP="00DB5E15">
      <w:pPr>
        <w:pStyle w:val="Heading1"/>
        <w:spacing w:after="0"/>
      </w:pPr>
      <w:bookmarkStart w:id="0" w:name="_Hlk122436246"/>
      <w:bookmarkStart w:id="1" w:name="OLE_LINK7"/>
      <w:r w:rsidRPr="00536A30">
        <w:rPr>
          <w:lang w:val="vi"/>
        </w:rPr>
        <w:t>Khung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Tiêu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Chuẩn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về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Năng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Lực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Nhân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Sự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của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chương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trình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NDIS: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Hướng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dẫn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Đào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Tạo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về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Năng</w:t>
      </w:r>
      <w:r w:rsidR="008654BE">
        <w:rPr>
          <w:lang w:val="vi"/>
        </w:rPr>
        <w:t xml:space="preserve"> </w:t>
      </w:r>
      <w:r w:rsidRPr="00536A30">
        <w:rPr>
          <w:lang w:val="vi"/>
        </w:rPr>
        <w:t>Lực</w:t>
      </w:r>
    </w:p>
    <w:p w14:paraId="22574951" w14:textId="13B2C09B" w:rsidR="00DB5E15" w:rsidRPr="00DB5E15" w:rsidRDefault="009774AD" w:rsidP="00DB5E15">
      <w:pPr>
        <w:rPr>
          <w:b/>
          <w:bCs/>
          <w:color w:val="612C69"/>
          <w:sz w:val="28"/>
          <w:szCs w:val="28"/>
          <w:lang w:eastAsia="en-AU"/>
        </w:rPr>
      </w:pPr>
      <w:r>
        <w:rPr>
          <w:b/>
          <w:bCs/>
          <w:color w:val="612C69"/>
          <w:sz w:val="28"/>
          <w:szCs w:val="28"/>
          <w:lang w:val="vi" w:eastAsia="en-AU"/>
        </w:rPr>
        <w:t>Vietnamese</w:t>
      </w:r>
      <w:r w:rsidR="008654BE">
        <w:rPr>
          <w:b/>
          <w:bCs/>
          <w:color w:val="612C69"/>
          <w:sz w:val="28"/>
          <w:szCs w:val="28"/>
          <w:lang w:val="vi" w:eastAsia="en-AU"/>
        </w:rPr>
        <w:t xml:space="preserve"> </w:t>
      </w:r>
      <w:r>
        <w:rPr>
          <w:b/>
          <w:bCs/>
          <w:color w:val="612C69"/>
          <w:sz w:val="28"/>
          <w:szCs w:val="28"/>
          <w:lang w:val="vi" w:eastAsia="en-AU"/>
        </w:rPr>
        <w:t>|</w:t>
      </w:r>
      <w:r w:rsidR="008654BE">
        <w:rPr>
          <w:b/>
          <w:bCs/>
          <w:color w:val="612C69"/>
          <w:sz w:val="28"/>
          <w:szCs w:val="28"/>
          <w:lang w:val="vi" w:eastAsia="en-AU"/>
        </w:rPr>
        <w:t xml:space="preserve"> </w:t>
      </w:r>
      <w:r>
        <w:rPr>
          <w:b/>
          <w:bCs/>
          <w:color w:val="612C69"/>
          <w:sz w:val="28"/>
          <w:szCs w:val="28"/>
          <w:lang w:val="vi" w:eastAsia="en-AU"/>
        </w:rPr>
        <w:t>Tiếng</w:t>
      </w:r>
      <w:r w:rsidR="008654BE">
        <w:rPr>
          <w:b/>
          <w:bCs/>
          <w:color w:val="612C69"/>
          <w:sz w:val="28"/>
          <w:szCs w:val="28"/>
          <w:lang w:val="vi" w:eastAsia="en-AU"/>
        </w:rPr>
        <w:t xml:space="preserve"> </w:t>
      </w:r>
      <w:r>
        <w:rPr>
          <w:b/>
          <w:bCs/>
          <w:color w:val="612C69"/>
          <w:sz w:val="28"/>
          <w:szCs w:val="28"/>
          <w:lang w:val="vi" w:eastAsia="en-AU"/>
        </w:rPr>
        <w:t>Việt</w:t>
      </w:r>
    </w:p>
    <w:bookmarkEnd w:id="0"/>
    <w:bookmarkEnd w:id="1"/>
    <w:p w14:paraId="09A46C64" w14:textId="24EC5045" w:rsidR="002F4672" w:rsidRPr="00F80452" w:rsidRDefault="009774AD" w:rsidP="002F4672">
      <w:pPr>
        <w:rPr>
          <w:lang w:val="vi"/>
        </w:rPr>
      </w:pPr>
      <w:r w:rsidRPr="00F752DA">
        <w:rPr>
          <w:lang w:val="vi"/>
        </w:rPr>
        <w:t>Khung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Tiêu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Chuẩn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về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Năng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Lực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Nhân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Sự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của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chương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trình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NDIS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(Khung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tiêu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chuẩn)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mô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tả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thái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độ,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kỹ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năng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và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kiến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thức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cần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có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của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tất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cả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nhân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viên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làm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việc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từ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nguồn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tài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trợ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bởi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chương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trình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NDIS.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Khung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tiêu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chuẩn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đưa</w:t>
      </w:r>
      <w:r w:rsidR="008654BE">
        <w:rPr>
          <w:lang w:val="vi"/>
        </w:rPr>
        <w:t xml:space="preserve"> </w:t>
      </w:r>
      <w:r w:rsidR="008654BE">
        <w:rPr>
          <w:lang w:val="vi"/>
        </w:rPr>
        <w:br/>
      </w:r>
      <w:r w:rsidRPr="00F752DA">
        <w:rPr>
          <w:lang w:val="vi"/>
        </w:rPr>
        <w:t>ra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các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ví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dụ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rõ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ràng,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thiết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thực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và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thiết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lập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một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ngôn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ngữ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chung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về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việc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'những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dịch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vụ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tốt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là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như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thế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nào'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cho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những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người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tham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gia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nhận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các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hỗ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trợ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và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dịch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vụ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của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chương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trình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NDIS.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Những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nguồn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tài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liệu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này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hỗ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trợ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cho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Khung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tiêu</w:t>
      </w:r>
      <w:r w:rsidR="008654BE">
        <w:rPr>
          <w:lang w:val="vi"/>
        </w:rPr>
        <w:t xml:space="preserve"> </w:t>
      </w:r>
      <w:r w:rsidRPr="00F752DA">
        <w:rPr>
          <w:lang w:val="vi"/>
        </w:rPr>
        <w:t>chuẩn.</w:t>
      </w:r>
    </w:p>
    <w:p w14:paraId="03DEE224" w14:textId="0A94DB3F" w:rsidR="00B31446" w:rsidRPr="00F80452" w:rsidRDefault="009774AD" w:rsidP="00655363">
      <w:pPr>
        <w:rPr>
          <w:lang w:val="vi"/>
        </w:rPr>
      </w:pPr>
      <w:r>
        <w:rPr>
          <w:lang w:val="vi"/>
        </w:rPr>
        <w:t>Hướng</w:t>
      </w:r>
      <w:r w:rsidR="008654BE">
        <w:rPr>
          <w:lang w:val="vi"/>
        </w:rPr>
        <w:t xml:space="preserve"> </w:t>
      </w:r>
      <w:r>
        <w:rPr>
          <w:lang w:val="vi"/>
        </w:rPr>
        <w:t>dẫn</w:t>
      </w:r>
      <w:r w:rsidR="008654BE">
        <w:rPr>
          <w:lang w:val="vi"/>
        </w:rPr>
        <w:t xml:space="preserve"> </w:t>
      </w:r>
      <w:r>
        <w:rPr>
          <w:lang w:val="vi"/>
        </w:rPr>
        <w:t>Đào</w:t>
      </w:r>
      <w:r w:rsidR="008654BE">
        <w:rPr>
          <w:lang w:val="vi"/>
        </w:rPr>
        <w:t xml:space="preserve"> </w:t>
      </w:r>
      <w:r>
        <w:rPr>
          <w:lang w:val="vi"/>
        </w:rPr>
        <w:t>Tạo</w:t>
      </w:r>
      <w:r w:rsidR="008654BE">
        <w:rPr>
          <w:lang w:val="vi"/>
        </w:rPr>
        <w:t xml:space="preserve"> </w:t>
      </w:r>
      <w:r>
        <w:rPr>
          <w:lang w:val="vi"/>
        </w:rPr>
        <w:t>về</w:t>
      </w:r>
      <w:r w:rsidR="008654BE">
        <w:rPr>
          <w:lang w:val="vi"/>
        </w:rPr>
        <w:t xml:space="preserve"> </w:t>
      </w:r>
      <w:r>
        <w:rPr>
          <w:lang w:val="vi"/>
        </w:rPr>
        <w:t>Năng</w:t>
      </w:r>
      <w:r w:rsidR="008654BE">
        <w:rPr>
          <w:lang w:val="vi"/>
        </w:rPr>
        <w:t xml:space="preserve"> </w:t>
      </w:r>
      <w:r>
        <w:rPr>
          <w:lang w:val="vi"/>
        </w:rPr>
        <w:t>Lực</w:t>
      </w:r>
      <w:r w:rsidR="008654BE">
        <w:rPr>
          <w:lang w:val="vi"/>
        </w:rPr>
        <w:t xml:space="preserve"> </w:t>
      </w:r>
      <w:r>
        <w:rPr>
          <w:lang w:val="vi"/>
        </w:rPr>
        <w:t>được</w:t>
      </w:r>
      <w:r w:rsidR="008654BE">
        <w:rPr>
          <w:lang w:val="vi"/>
        </w:rPr>
        <w:t xml:space="preserve"> </w:t>
      </w:r>
      <w:r>
        <w:rPr>
          <w:lang w:val="vi"/>
        </w:rPr>
        <w:t>soạn</w:t>
      </w:r>
      <w:r w:rsidR="008654BE">
        <w:rPr>
          <w:lang w:val="vi"/>
        </w:rPr>
        <w:t xml:space="preserve"> </w:t>
      </w:r>
      <w:r>
        <w:rPr>
          <w:lang w:val="vi"/>
        </w:rPr>
        <w:t>thảo</w:t>
      </w:r>
      <w:r w:rsidR="008654BE">
        <w:rPr>
          <w:lang w:val="vi"/>
        </w:rPr>
        <w:t xml:space="preserve"> </w:t>
      </w:r>
      <w:r>
        <w:rPr>
          <w:lang w:val="vi"/>
        </w:rPr>
        <w:t>nhằm</w:t>
      </w:r>
      <w:r w:rsidR="008654BE">
        <w:rPr>
          <w:lang w:val="vi"/>
        </w:rPr>
        <w:t xml:space="preserve"> </w:t>
      </w:r>
      <w:r>
        <w:rPr>
          <w:lang w:val="vi"/>
        </w:rPr>
        <w:t>hỗ</w:t>
      </w:r>
      <w:r w:rsidR="008654BE">
        <w:rPr>
          <w:lang w:val="vi"/>
        </w:rPr>
        <w:t xml:space="preserve"> </w:t>
      </w:r>
      <w:r>
        <w:rPr>
          <w:lang w:val="vi"/>
        </w:rPr>
        <w:t>trợ</w:t>
      </w:r>
      <w:r w:rsidR="008654BE">
        <w:rPr>
          <w:lang w:val="vi"/>
        </w:rPr>
        <w:t xml:space="preserve"> </w:t>
      </w:r>
      <w:r>
        <w:rPr>
          <w:lang w:val="vi"/>
        </w:rPr>
        <w:t>các</w:t>
      </w:r>
      <w:r w:rsidR="008654BE">
        <w:rPr>
          <w:lang w:val="vi"/>
        </w:rPr>
        <w:t xml:space="preserve"> </w:t>
      </w:r>
      <w:r>
        <w:rPr>
          <w:lang w:val="vi"/>
        </w:rPr>
        <w:t>cơ</w:t>
      </w:r>
      <w:r w:rsidR="008654BE">
        <w:rPr>
          <w:lang w:val="vi"/>
        </w:rPr>
        <w:t xml:space="preserve"> </w:t>
      </w:r>
      <w:r>
        <w:rPr>
          <w:lang w:val="vi"/>
        </w:rPr>
        <w:t>sở</w:t>
      </w:r>
      <w:r w:rsidR="008654BE">
        <w:rPr>
          <w:lang w:val="vi"/>
        </w:rPr>
        <w:t xml:space="preserve"> </w:t>
      </w:r>
      <w:r>
        <w:rPr>
          <w:lang w:val="vi"/>
        </w:rPr>
        <w:t>cung</w:t>
      </w:r>
      <w:r w:rsidR="008654BE">
        <w:rPr>
          <w:lang w:val="vi"/>
        </w:rPr>
        <w:t xml:space="preserve"> </w:t>
      </w:r>
      <w:r>
        <w:rPr>
          <w:lang w:val="vi"/>
        </w:rPr>
        <w:t>cấp</w:t>
      </w:r>
      <w:r w:rsidR="008654BE">
        <w:rPr>
          <w:lang w:val="vi"/>
        </w:rPr>
        <w:t xml:space="preserve"> </w:t>
      </w:r>
      <w:r>
        <w:rPr>
          <w:lang w:val="vi"/>
        </w:rPr>
        <w:t>dịch</w:t>
      </w:r>
      <w:r w:rsidR="008654BE">
        <w:rPr>
          <w:lang w:val="vi"/>
        </w:rPr>
        <w:t xml:space="preserve"> </w:t>
      </w:r>
      <w:r>
        <w:rPr>
          <w:lang w:val="vi"/>
        </w:rPr>
        <w:t>vụ</w:t>
      </w:r>
      <w:r w:rsidR="008654BE">
        <w:rPr>
          <w:lang w:val="vi"/>
        </w:rPr>
        <w:t xml:space="preserve"> </w:t>
      </w:r>
      <w:r>
        <w:rPr>
          <w:lang w:val="vi"/>
        </w:rPr>
        <w:t>để</w:t>
      </w:r>
      <w:r w:rsidR="008654BE">
        <w:rPr>
          <w:lang w:val="vi"/>
        </w:rPr>
        <w:t xml:space="preserve"> </w:t>
      </w:r>
      <w:r>
        <w:rPr>
          <w:lang w:val="vi"/>
        </w:rPr>
        <w:t>họ</w:t>
      </w:r>
      <w:r w:rsidR="008654BE">
        <w:rPr>
          <w:lang w:val="vi"/>
        </w:rPr>
        <w:t xml:space="preserve"> </w:t>
      </w:r>
      <w:r>
        <w:rPr>
          <w:lang w:val="vi"/>
        </w:rPr>
        <w:t>hoàn</w:t>
      </w:r>
      <w:r w:rsidR="008654BE">
        <w:rPr>
          <w:lang w:val="vi"/>
        </w:rPr>
        <w:t xml:space="preserve"> </w:t>
      </w:r>
      <w:r>
        <w:rPr>
          <w:lang w:val="vi"/>
        </w:rPr>
        <w:t>thành</w:t>
      </w:r>
      <w:r w:rsidR="008654BE">
        <w:rPr>
          <w:lang w:val="vi"/>
        </w:rPr>
        <w:t xml:space="preserve"> </w:t>
      </w:r>
      <w:r>
        <w:rPr>
          <w:lang w:val="vi"/>
        </w:rPr>
        <w:t>trách</w:t>
      </w:r>
      <w:r w:rsidR="008654BE">
        <w:rPr>
          <w:lang w:val="vi"/>
        </w:rPr>
        <w:t xml:space="preserve"> </w:t>
      </w:r>
      <w:r>
        <w:rPr>
          <w:lang w:val="vi"/>
        </w:rPr>
        <w:t>nhiệm</w:t>
      </w:r>
      <w:r w:rsidR="008654BE">
        <w:rPr>
          <w:lang w:val="vi"/>
        </w:rPr>
        <w:t xml:space="preserve"> </w:t>
      </w:r>
      <w:r>
        <w:rPr>
          <w:lang w:val="vi"/>
        </w:rPr>
        <w:t>của</w:t>
      </w:r>
      <w:r w:rsidR="008654BE">
        <w:rPr>
          <w:lang w:val="vi"/>
        </w:rPr>
        <w:t xml:space="preserve"> </w:t>
      </w:r>
      <w:r>
        <w:rPr>
          <w:lang w:val="vi"/>
        </w:rPr>
        <w:t>mình</w:t>
      </w:r>
      <w:r w:rsidR="008654BE">
        <w:rPr>
          <w:lang w:val="vi"/>
        </w:rPr>
        <w:t xml:space="preserve"> </w:t>
      </w:r>
      <w:r>
        <w:rPr>
          <w:lang w:val="vi"/>
        </w:rPr>
        <w:t>trong</w:t>
      </w:r>
      <w:r w:rsidR="008654BE">
        <w:rPr>
          <w:lang w:val="vi"/>
        </w:rPr>
        <w:t xml:space="preserve"> </w:t>
      </w:r>
      <w:r>
        <w:rPr>
          <w:lang w:val="vi"/>
        </w:rPr>
        <w:t>việc</w:t>
      </w:r>
      <w:r w:rsidR="008654BE">
        <w:rPr>
          <w:lang w:val="vi"/>
        </w:rPr>
        <w:t xml:space="preserve"> </w:t>
      </w:r>
      <w:r>
        <w:rPr>
          <w:lang w:val="vi"/>
        </w:rPr>
        <w:t>“cung</w:t>
      </w:r>
      <w:r w:rsidR="008654BE">
        <w:rPr>
          <w:lang w:val="vi"/>
        </w:rPr>
        <w:t xml:space="preserve"> </w:t>
      </w:r>
      <w:r>
        <w:rPr>
          <w:lang w:val="vi"/>
        </w:rPr>
        <w:t>cấp</w:t>
      </w:r>
      <w:r w:rsidR="008654BE">
        <w:rPr>
          <w:lang w:val="vi"/>
        </w:rPr>
        <w:t xml:space="preserve"> </w:t>
      </w:r>
      <w:r>
        <w:rPr>
          <w:lang w:val="vi"/>
        </w:rPr>
        <w:t>các</w:t>
      </w:r>
      <w:r w:rsidR="008654BE">
        <w:rPr>
          <w:lang w:val="vi"/>
        </w:rPr>
        <w:t xml:space="preserve"> </w:t>
      </w:r>
      <w:r>
        <w:rPr>
          <w:lang w:val="vi"/>
        </w:rPr>
        <w:t>hỗ</w:t>
      </w:r>
      <w:r w:rsidR="008654BE">
        <w:rPr>
          <w:lang w:val="vi"/>
        </w:rPr>
        <w:t xml:space="preserve"> </w:t>
      </w:r>
      <w:r>
        <w:rPr>
          <w:lang w:val="vi"/>
        </w:rPr>
        <w:t>trợ</w:t>
      </w:r>
      <w:r w:rsidR="008654BE">
        <w:rPr>
          <w:lang w:val="vi"/>
        </w:rPr>
        <w:t xml:space="preserve"> </w:t>
      </w:r>
      <w:r>
        <w:rPr>
          <w:lang w:val="vi"/>
        </w:rPr>
        <w:t>và</w:t>
      </w:r>
      <w:r w:rsidR="008654BE">
        <w:rPr>
          <w:lang w:val="vi"/>
        </w:rPr>
        <w:t xml:space="preserve"> </w:t>
      </w:r>
      <w:r>
        <w:rPr>
          <w:lang w:val="vi"/>
        </w:rPr>
        <w:t>dịch</w:t>
      </w:r>
      <w:r w:rsidR="008654BE">
        <w:rPr>
          <w:lang w:val="vi"/>
        </w:rPr>
        <w:t xml:space="preserve"> </w:t>
      </w:r>
      <w:r>
        <w:rPr>
          <w:lang w:val="vi"/>
        </w:rPr>
        <w:t>vụ</w:t>
      </w:r>
      <w:r w:rsidR="008654BE">
        <w:rPr>
          <w:lang w:val="vi"/>
        </w:rPr>
        <w:t xml:space="preserve"> </w:t>
      </w:r>
      <w:r>
        <w:rPr>
          <w:lang w:val="vi"/>
        </w:rPr>
        <w:t>một</w:t>
      </w:r>
      <w:r w:rsidR="008654BE">
        <w:rPr>
          <w:lang w:val="vi"/>
        </w:rPr>
        <w:t xml:space="preserve"> </w:t>
      </w:r>
      <w:r>
        <w:rPr>
          <w:lang w:val="vi"/>
        </w:rPr>
        <w:t>cách</w:t>
      </w:r>
      <w:r w:rsidR="008654BE">
        <w:rPr>
          <w:lang w:val="vi"/>
        </w:rPr>
        <w:t xml:space="preserve"> </w:t>
      </w:r>
      <w:r>
        <w:rPr>
          <w:lang w:val="vi"/>
        </w:rPr>
        <w:t>an</w:t>
      </w:r>
      <w:r w:rsidR="008654BE">
        <w:rPr>
          <w:lang w:val="vi"/>
        </w:rPr>
        <w:t xml:space="preserve"> </w:t>
      </w:r>
      <w:r>
        <w:rPr>
          <w:lang w:val="vi"/>
        </w:rPr>
        <w:t>toàn</w:t>
      </w:r>
      <w:r w:rsidR="008654BE">
        <w:rPr>
          <w:lang w:val="vi"/>
        </w:rPr>
        <w:t xml:space="preserve"> </w:t>
      </w:r>
      <w:r>
        <w:rPr>
          <w:lang w:val="vi"/>
        </w:rPr>
        <w:t>và</w:t>
      </w:r>
      <w:r w:rsidR="008654BE">
        <w:rPr>
          <w:lang w:val="vi"/>
        </w:rPr>
        <w:t xml:space="preserve"> </w:t>
      </w:r>
      <w:r>
        <w:rPr>
          <w:lang w:val="vi"/>
        </w:rPr>
        <w:t>thành</w:t>
      </w:r>
      <w:r w:rsidR="008654BE">
        <w:rPr>
          <w:lang w:val="vi"/>
        </w:rPr>
        <w:t xml:space="preserve"> </w:t>
      </w:r>
      <w:r>
        <w:rPr>
          <w:lang w:val="vi"/>
        </w:rPr>
        <w:t>thạo</w:t>
      </w:r>
      <w:r w:rsidR="008654BE">
        <w:rPr>
          <w:lang w:val="vi"/>
        </w:rPr>
        <w:t xml:space="preserve"> </w:t>
      </w:r>
      <w:r>
        <w:rPr>
          <w:lang w:val="vi"/>
        </w:rPr>
        <w:t>với</w:t>
      </w:r>
      <w:r w:rsidR="008654BE">
        <w:rPr>
          <w:lang w:val="vi"/>
        </w:rPr>
        <w:t xml:space="preserve"> </w:t>
      </w:r>
      <w:r>
        <w:rPr>
          <w:lang w:val="vi"/>
        </w:rPr>
        <w:t>sự</w:t>
      </w:r>
      <w:r w:rsidR="008654BE">
        <w:rPr>
          <w:lang w:val="vi"/>
        </w:rPr>
        <w:t xml:space="preserve"> </w:t>
      </w:r>
      <w:r>
        <w:rPr>
          <w:lang w:val="vi"/>
        </w:rPr>
        <w:t>tận</w:t>
      </w:r>
      <w:r w:rsidR="008654BE">
        <w:rPr>
          <w:lang w:val="vi"/>
        </w:rPr>
        <w:t xml:space="preserve"> </w:t>
      </w:r>
      <w:r>
        <w:rPr>
          <w:lang w:val="vi"/>
        </w:rPr>
        <w:t>tâm</w:t>
      </w:r>
      <w:r w:rsidR="008654BE">
        <w:rPr>
          <w:lang w:val="vi"/>
        </w:rPr>
        <w:t xml:space="preserve"> </w:t>
      </w:r>
      <w:r>
        <w:rPr>
          <w:lang w:val="vi"/>
        </w:rPr>
        <w:t>và</w:t>
      </w:r>
      <w:r w:rsidR="008654BE">
        <w:rPr>
          <w:lang w:val="vi"/>
        </w:rPr>
        <w:t xml:space="preserve"> </w:t>
      </w:r>
      <w:r>
        <w:rPr>
          <w:lang w:val="vi"/>
        </w:rPr>
        <w:t>có</w:t>
      </w:r>
      <w:r w:rsidR="008654BE">
        <w:rPr>
          <w:lang w:val="vi"/>
        </w:rPr>
        <w:t xml:space="preserve"> </w:t>
      </w:r>
      <w:r>
        <w:rPr>
          <w:lang w:val="vi"/>
        </w:rPr>
        <w:t>kỹ</w:t>
      </w:r>
      <w:r w:rsidR="008654BE">
        <w:rPr>
          <w:lang w:val="vi"/>
        </w:rPr>
        <w:t xml:space="preserve"> </w:t>
      </w:r>
      <w:r>
        <w:rPr>
          <w:lang w:val="vi"/>
        </w:rPr>
        <w:t>năng”</w:t>
      </w:r>
      <w:r w:rsidR="008654BE">
        <w:rPr>
          <w:lang w:val="vi"/>
        </w:rPr>
        <w:t xml:space="preserve"> </w:t>
      </w:r>
      <w:r>
        <w:rPr>
          <w:lang w:val="vi"/>
        </w:rPr>
        <w:t>(</w:t>
      </w:r>
      <w:hyperlink r:id="rId7" w:history="1">
        <w:r w:rsidRPr="00B31446">
          <w:rPr>
            <w:rStyle w:val="Hyperlink"/>
            <w:lang w:val="vi"/>
          </w:rPr>
          <w:t>Quy</w:t>
        </w:r>
        <w:r w:rsidR="008654BE">
          <w:rPr>
            <w:rStyle w:val="Hyperlink"/>
            <w:lang w:val="vi"/>
          </w:rPr>
          <w:t xml:space="preserve"> </w:t>
        </w:r>
        <w:r w:rsidRPr="00B31446">
          <w:rPr>
            <w:rStyle w:val="Hyperlink"/>
            <w:lang w:val="vi"/>
          </w:rPr>
          <w:t>tắc</w:t>
        </w:r>
        <w:r w:rsidR="008654BE">
          <w:rPr>
            <w:rStyle w:val="Hyperlink"/>
            <w:lang w:val="vi"/>
          </w:rPr>
          <w:t xml:space="preserve"> </w:t>
        </w:r>
        <w:r w:rsidRPr="00B31446">
          <w:rPr>
            <w:rStyle w:val="Hyperlink"/>
            <w:lang w:val="vi"/>
          </w:rPr>
          <w:t>Ứng</w:t>
        </w:r>
        <w:r w:rsidR="008654BE">
          <w:rPr>
            <w:rStyle w:val="Hyperlink"/>
            <w:lang w:val="vi"/>
          </w:rPr>
          <w:t xml:space="preserve"> </w:t>
        </w:r>
        <w:r w:rsidRPr="00B31446">
          <w:rPr>
            <w:rStyle w:val="Hyperlink"/>
            <w:lang w:val="vi"/>
          </w:rPr>
          <w:t>xử</w:t>
        </w:r>
        <w:r w:rsidR="008654BE">
          <w:rPr>
            <w:rStyle w:val="Hyperlink"/>
            <w:lang w:val="vi"/>
          </w:rPr>
          <w:t xml:space="preserve"> </w:t>
        </w:r>
        <w:r w:rsidRPr="00B31446">
          <w:rPr>
            <w:rStyle w:val="Hyperlink"/>
            <w:lang w:val="vi"/>
          </w:rPr>
          <w:t>NDIS</w:t>
        </w:r>
      </w:hyperlink>
      <w:r>
        <w:rPr>
          <w:lang w:val="vi"/>
        </w:rPr>
        <w:t>).</w:t>
      </w:r>
      <w:r w:rsidR="008654BE">
        <w:rPr>
          <w:lang w:val="vi"/>
        </w:rPr>
        <w:t xml:space="preserve"> </w:t>
      </w:r>
      <w:r>
        <w:rPr>
          <w:lang w:val="vi"/>
        </w:rPr>
        <w:t>Nó</w:t>
      </w:r>
      <w:r w:rsidR="008654BE">
        <w:rPr>
          <w:lang w:val="vi"/>
        </w:rPr>
        <w:t xml:space="preserve"> </w:t>
      </w:r>
      <w:r>
        <w:rPr>
          <w:lang w:val="vi"/>
        </w:rPr>
        <w:t>giải</w:t>
      </w:r>
      <w:r w:rsidR="008654BE">
        <w:rPr>
          <w:lang w:val="vi"/>
        </w:rPr>
        <w:t xml:space="preserve"> </w:t>
      </w:r>
      <w:r>
        <w:rPr>
          <w:lang w:val="vi"/>
        </w:rPr>
        <w:t>thích</w:t>
      </w:r>
      <w:r w:rsidR="008654BE">
        <w:rPr>
          <w:lang w:val="vi"/>
        </w:rPr>
        <w:t xml:space="preserve"> </w:t>
      </w:r>
      <w:r>
        <w:rPr>
          <w:lang w:val="vi"/>
        </w:rPr>
        <w:t>cách</w:t>
      </w:r>
      <w:r w:rsidR="008654BE">
        <w:rPr>
          <w:lang w:val="vi"/>
        </w:rPr>
        <w:t xml:space="preserve"> </w:t>
      </w:r>
      <w:r>
        <w:rPr>
          <w:lang w:val="vi"/>
        </w:rPr>
        <w:t>xác</w:t>
      </w:r>
      <w:r w:rsidR="008654BE">
        <w:rPr>
          <w:lang w:val="vi"/>
        </w:rPr>
        <w:t xml:space="preserve"> </w:t>
      </w:r>
      <w:r>
        <w:rPr>
          <w:lang w:val="vi"/>
        </w:rPr>
        <w:t>định</w:t>
      </w:r>
      <w:r w:rsidR="008654BE">
        <w:rPr>
          <w:lang w:val="vi"/>
        </w:rPr>
        <w:t xml:space="preserve"> </w:t>
      </w:r>
      <w:r>
        <w:rPr>
          <w:lang w:val="vi"/>
        </w:rPr>
        <w:t>nhu</w:t>
      </w:r>
      <w:r w:rsidR="008654BE">
        <w:rPr>
          <w:lang w:val="vi"/>
        </w:rPr>
        <w:t xml:space="preserve"> </w:t>
      </w:r>
      <w:r>
        <w:rPr>
          <w:lang w:val="vi"/>
        </w:rPr>
        <w:t>cầu</w:t>
      </w:r>
      <w:r w:rsidR="008654BE">
        <w:rPr>
          <w:lang w:val="vi"/>
        </w:rPr>
        <w:t xml:space="preserve"> </w:t>
      </w:r>
      <w:r>
        <w:rPr>
          <w:lang w:val="vi"/>
        </w:rPr>
        <w:t>học</w:t>
      </w:r>
      <w:r w:rsidR="008654BE">
        <w:rPr>
          <w:lang w:val="vi"/>
        </w:rPr>
        <w:t xml:space="preserve"> </w:t>
      </w:r>
      <w:r>
        <w:rPr>
          <w:lang w:val="vi"/>
        </w:rPr>
        <w:t>tập,</w:t>
      </w:r>
      <w:r w:rsidR="008654BE">
        <w:rPr>
          <w:lang w:val="vi"/>
        </w:rPr>
        <w:t xml:space="preserve"> </w:t>
      </w:r>
      <w:r>
        <w:rPr>
          <w:lang w:val="vi"/>
        </w:rPr>
        <w:t>sau</w:t>
      </w:r>
      <w:r w:rsidR="008654BE">
        <w:rPr>
          <w:lang w:val="vi"/>
        </w:rPr>
        <w:t xml:space="preserve"> </w:t>
      </w:r>
      <w:r>
        <w:rPr>
          <w:lang w:val="vi"/>
        </w:rPr>
        <w:t>đó</w:t>
      </w:r>
      <w:r w:rsidR="008654BE">
        <w:rPr>
          <w:lang w:val="vi"/>
        </w:rPr>
        <w:t xml:space="preserve"> </w:t>
      </w:r>
      <w:r>
        <w:rPr>
          <w:lang w:val="vi"/>
        </w:rPr>
        <w:t>chọn</w:t>
      </w:r>
      <w:r w:rsidR="008654BE">
        <w:rPr>
          <w:lang w:val="vi"/>
        </w:rPr>
        <w:t xml:space="preserve"> </w:t>
      </w:r>
      <w:r>
        <w:rPr>
          <w:lang w:val="vi"/>
        </w:rPr>
        <w:t>chương</w:t>
      </w:r>
      <w:r w:rsidR="008654BE">
        <w:rPr>
          <w:lang w:val="vi"/>
        </w:rPr>
        <w:t xml:space="preserve"> </w:t>
      </w:r>
      <w:r>
        <w:rPr>
          <w:lang w:val="vi"/>
        </w:rPr>
        <w:t>trình</w:t>
      </w:r>
      <w:r w:rsidR="008654BE">
        <w:rPr>
          <w:lang w:val="vi"/>
        </w:rPr>
        <w:t xml:space="preserve"> </w:t>
      </w:r>
      <w:r>
        <w:rPr>
          <w:lang w:val="vi"/>
        </w:rPr>
        <w:t>đào</w:t>
      </w:r>
      <w:r w:rsidR="008654BE">
        <w:rPr>
          <w:lang w:val="vi"/>
        </w:rPr>
        <w:t xml:space="preserve"> </w:t>
      </w:r>
      <w:r>
        <w:rPr>
          <w:lang w:val="vi"/>
        </w:rPr>
        <w:t>tạo</w:t>
      </w:r>
      <w:r w:rsidR="008654BE">
        <w:rPr>
          <w:lang w:val="vi"/>
        </w:rPr>
        <w:t xml:space="preserve"> </w:t>
      </w:r>
      <w:r>
        <w:rPr>
          <w:lang w:val="vi"/>
        </w:rPr>
        <w:t>để</w:t>
      </w:r>
      <w:r w:rsidR="008654BE">
        <w:rPr>
          <w:lang w:val="vi"/>
        </w:rPr>
        <w:t xml:space="preserve"> </w:t>
      </w:r>
      <w:r>
        <w:rPr>
          <w:lang w:val="vi"/>
        </w:rPr>
        <w:t>xây</w:t>
      </w:r>
      <w:r w:rsidR="008654BE">
        <w:rPr>
          <w:lang w:val="vi"/>
        </w:rPr>
        <w:t xml:space="preserve"> </w:t>
      </w:r>
      <w:r>
        <w:rPr>
          <w:lang w:val="vi"/>
        </w:rPr>
        <w:t>dựng</w:t>
      </w:r>
      <w:r w:rsidR="008654BE">
        <w:rPr>
          <w:lang w:val="vi"/>
        </w:rPr>
        <w:t xml:space="preserve"> </w:t>
      </w:r>
      <w:r>
        <w:rPr>
          <w:lang w:val="vi"/>
        </w:rPr>
        <w:t>và</w:t>
      </w:r>
      <w:r w:rsidR="008654BE">
        <w:rPr>
          <w:lang w:val="vi"/>
        </w:rPr>
        <w:t xml:space="preserve"> </w:t>
      </w:r>
      <w:r>
        <w:rPr>
          <w:lang w:val="vi"/>
        </w:rPr>
        <w:t>duy</w:t>
      </w:r>
      <w:r w:rsidR="008654BE">
        <w:rPr>
          <w:lang w:val="vi"/>
        </w:rPr>
        <w:t xml:space="preserve"> </w:t>
      </w:r>
      <w:r>
        <w:rPr>
          <w:lang w:val="vi"/>
        </w:rPr>
        <w:t>trì</w:t>
      </w:r>
      <w:r w:rsidR="008654BE">
        <w:rPr>
          <w:lang w:val="vi"/>
        </w:rPr>
        <w:t xml:space="preserve"> </w:t>
      </w:r>
      <w:r>
        <w:rPr>
          <w:lang w:val="vi"/>
        </w:rPr>
        <w:t>năng</w:t>
      </w:r>
      <w:r w:rsidR="008654BE">
        <w:rPr>
          <w:lang w:val="vi"/>
        </w:rPr>
        <w:t xml:space="preserve"> </w:t>
      </w:r>
      <w:r>
        <w:rPr>
          <w:lang w:val="vi"/>
        </w:rPr>
        <w:t>lực</w:t>
      </w:r>
      <w:r w:rsidR="008654BE">
        <w:rPr>
          <w:lang w:val="vi"/>
        </w:rPr>
        <w:t xml:space="preserve"> </w:t>
      </w:r>
      <w:r>
        <w:rPr>
          <w:lang w:val="vi"/>
        </w:rPr>
        <w:t>của</w:t>
      </w:r>
      <w:r w:rsidR="008654BE">
        <w:rPr>
          <w:lang w:val="vi"/>
        </w:rPr>
        <w:t xml:space="preserve"> </w:t>
      </w:r>
      <w:r>
        <w:rPr>
          <w:lang w:val="vi"/>
        </w:rPr>
        <w:t>nhân</w:t>
      </w:r>
      <w:r w:rsidR="008654BE">
        <w:rPr>
          <w:lang w:val="vi"/>
        </w:rPr>
        <w:t xml:space="preserve"> </w:t>
      </w:r>
      <w:r>
        <w:rPr>
          <w:lang w:val="vi"/>
        </w:rPr>
        <w:t>sự</w:t>
      </w:r>
      <w:r w:rsidR="008654BE">
        <w:rPr>
          <w:lang w:val="vi"/>
        </w:rPr>
        <w:t xml:space="preserve"> </w:t>
      </w:r>
      <w:r>
        <w:rPr>
          <w:lang w:val="vi"/>
        </w:rPr>
        <w:t>nhằm</w:t>
      </w:r>
      <w:r w:rsidR="008654BE">
        <w:rPr>
          <w:lang w:val="vi"/>
        </w:rPr>
        <w:t xml:space="preserve"> </w:t>
      </w:r>
      <w:r>
        <w:rPr>
          <w:lang w:val="vi"/>
        </w:rPr>
        <w:t>đạt</w:t>
      </w:r>
      <w:r w:rsidR="008654BE">
        <w:rPr>
          <w:lang w:val="vi"/>
        </w:rPr>
        <w:t xml:space="preserve"> </w:t>
      </w:r>
      <w:r>
        <w:rPr>
          <w:lang w:val="vi"/>
        </w:rPr>
        <w:t>được</w:t>
      </w:r>
      <w:r w:rsidR="008654BE">
        <w:rPr>
          <w:lang w:val="vi"/>
        </w:rPr>
        <w:t xml:space="preserve"> </w:t>
      </w:r>
      <w:r>
        <w:rPr>
          <w:lang w:val="vi"/>
        </w:rPr>
        <w:t>các</w:t>
      </w:r>
      <w:r w:rsidR="008654BE">
        <w:rPr>
          <w:lang w:val="vi"/>
        </w:rPr>
        <w:t xml:space="preserve"> </w:t>
      </w:r>
      <w:r>
        <w:rPr>
          <w:lang w:val="vi"/>
        </w:rPr>
        <w:t>mục</w:t>
      </w:r>
      <w:r w:rsidR="008654BE">
        <w:rPr>
          <w:lang w:val="vi"/>
        </w:rPr>
        <w:t xml:space="preserve"> </w:t>
      </w:r>
      <w:r>
        <w:rPr>
          <w:lang w:val="vi"/>
        </w:rPr>
        <w:t>tiêu</w:t>
      </w:r>
      <w:r w:rsidR="008654BE">
        <w:rPr>
          <w:lang w:val="vi"/>
        </w:rPr>
        <w:t xml:space="preserve"> </w:t>
      </w:r>
      <w:r>
        <w:rPr>
          <w:lang w:val="vi"/>
        </w:rPr>
        <w:t>về</w:t>
      </w:r>
      <w:r w:rsidR="008654BE">
        <w:rPr>
          <w:lang w:val="vi"/>
        </w:rPr>
        <w:t xml:space="preserve"> </w:t>
      </w:r>
      <w:r>
        <w:rPr>
          <w:lang w:val="vi"/>
        </w:rPr>
        <w:t>việc</w:t>
      </w:r>
      <w:r w:rsidR="008654BE">
        <w:rPr>
          <w:lang w:val="vi"/>
        </w:rPr>
        <w:t xml:space="preserve"> </w:t>
      </w:r>
      <w:r>
        <w:rPr>
          <w:lang w:val="vi"/>
        </w:rPr>
        <w:t>lập</w:t>
      </w:r>
      <w:r w:rsidR="008654BE">
        <w:rPr>
          <w:lang w:val="vi"/>
        </w:rPr>
        <w:t xml:space="preserve"> </w:t>
      </w:r>
      <w:r>
        <w:rPr>
          <w:lang w:val="vi"/>
        </w:rPr>
        <w:t>kế</w:t>
      </w:r>
      <w:r w:rsidR="008654BE">
        <w:rPr>
          <w:lang w:val="vi"/>
        </w:rPr>
        <w:t xml:space="preserve"> </w:t>
      </w:r>
      <w:r>
        <w:rPr>
          <w:lang w:val="vi"/>
        </w:rPr>
        <w:t>hoạch</w:t>
      </w:r>
      <w:r w:rsidR="008654BE">
        <w:rPr>
          <w:lang w:val="vi"/>
        </w:rPr>
        <w:t xml:space="preserve"> </w:t>
      </w:r>
      <w:r>
        <w:rPr>
          <w:lang w:val="vi"/>
        </w:rPr>
        <w:t>và</w:t>
      </w:r>
      <w:r w:rsidR="008654BE">
        <w:rPr>
          <w:lang w:val="vi"/>
        </w:rPr>
        <w:t xml:space="preserve"> </w:t>
      </w:r>
      <w:r>
        <w:rPr>
          <w:lang w:val="vi"/>
        </w:rPr>
        <w:t>quản</w:t>
      </w:r>
      <w:r w:rsidR="008654BE">
        <w:rPr>
          <w:lang w:val="vi"/>
        </w:rPr>
        <w:t xml:space="preserve"> </w:t>
      </w:r>
      <w:r w:rsidR="008654BE">
        <w:rPr>
          <w:lang w:val="vi"/>
        </w:rPr>
        <w:br/>
      </w:r>
      <w:r>
        <w:rPr>
          <w:lang w:val="vi"/>
        </w:rPr>
        <w:t>lý</w:t>
      </w:r>
      <w:r w:rsidR="008654BE">
        <w:rPr>
          <w:lang w:val="vi"/>
        </w:rPr>
        <w:t xml:space="preserve"> </w:t>
      </w:r>
      <w:r>
        <w:rPr>
          <w:lang w:val="vi"/>
        </w:rPr>
        <w:t>nhân</w:t>
      </w:r>
      <w:r w:rsidR="008654BE">
        <w:rPr>
          <w:lang w:val="vi"/>
        </w:rPr>
        <w:t xml:space="preserve"> </w:t>
      </w:r>
      <w:r>
        <w:rPr>
          <w:lang w:val="vi"/>
        </w:rPr>
        <w:t>sự.</w:t>
      </w:r>
      <w:r w:rsidR="008654BE">
        <w:rPr>
          <w:lang w:val="vi"/>
        </w:rPr>
        <w:t xml:space="preserve"> </w:t>
      </w:r>
      <w:r>
        <w:rPr>
          <w:lang w:val="vi"/>
        </w:rPr>
        <w:t>Hướng</w:t>
      </w:r>
      <w:r w:rsidR="008654BE">
        <w:rPr>
          <w:lang w:val="vi"/>
        </w:rPr>
        <w:t xml:space="preserve"> </w:t>
      </w:r>
      <w:r>
        <w:rPr>
          <w:lang w:val="vi"/>
        </w:rPr>
        <w:t>dẫn</w:t>
      </w:r>
      <w:r w:rsidR="008654BE">
        <w:rPr>
          <w:lang w:val="vi"/>
        </w:rPr>
        <w:t xml:space="preserve"> </w:t>
      </w:r>
      <w:r>
        <w:rPr>
          <w:lang w:val="vi"/>
        </w:rPr>
        <w:t>chủ</w:t>
      </w:r>
      <w:r w:rsidR="008654BE">
        <w:rPr>
          <w:lang w:val="vi"/>
        </w:rPr>
        <w:t xml:space="preserve"> </w:t>
      </w:r>
      <w:r>
        <w:rPr>
          <w:lang w:val="vi"/>
        </w:rPr>
        <w:t>yếu</w:t>
      </w:r>
      <w:r w:rsidR="008654BE">
        <w:rPr>
          <w:lang w:val="vi"/>
        </w:rPr>
        <w:t xml:space="preserve"> </w:t>
      </w:r>
      <w:r>
        <w:rPr>
          <w:lang w:val="vi"/>
        </w:rPr>
        <w:t>tập</w:t>
      </w:r>
      <w:r w:rsidR="008654BE">
        <w:rPr>
          <w:lang w:val="vi"/>
        </w:rPr>
        <w:t xml:space="preserve"> </w:t>
      </w:r>
      <w:r>
        <w:rPr>
          <w:lang w:val="vi"/>
        </w:rPr>
        <w:t>trung</w:t>
      </w:r>
      <w:r w:rsidR="008654BE">
        <w:rPr>
          <w:lang w:val="vi"/>
        </w:rPr>
        <w:t xml:space="preserve"> </w:t>
      </w:r>
      <w:r>
        <w:rPr>
          <w:lang w:val="vi"/>
        </w:rPr>
        <w:t>vào</w:t>
      </w:r>
      <w:r w:rsidR="008654BE">
        <w:rPr>
          <w:lang w:val="vi"/>
        </w:rPr>
        <w:t xml:space="preserve"> </w:t>
      </w:r>
      <w:r>
        <w:rPr>
          <w:lang w:val="vi"/>
        </w:rPr>
        <w:t>việc</w:t>
      </w:r>
      <w:r w:rsidR="008654BE">
        <w:rPr>
          <w:lang w:val="vi"/>
        </w:rPr>
        <w:t xml:space="preserve"> </w:t>
      </w:r>
      <w:r>
        <w:rPr>
          <w:lang w:val="vi"/>
        </w:rPr>
        <w:t>làm</w:t>
      </w:r>
      <w:r w:rsidR="008654BE">
        <w:rPr>
          <w:lang w:val="vi"/>
        </w:rPr>
        <w:t xml:space="preserve"> </w:t>
      </w:r>
      <w:r>
        <w:rPr>
          <w:lang w:val="vi"/>
        </w:rPr>
        <w:t>thế</w:t>
      </w:r>
      <w:r w:rsidR="008654BE">
        <w:rPr>
          <w:lang w:val="vi"/>
        </w:rPr>
        <w:t xml:space="preserve"> </w:t>
      </w:r>
      <w:r>
        <w:rPr>
          <w:lang w:val="vi"/>
        </w:rPr>
        <w:t>nào</w:t>
      </w:r>
      <w:r w:rsidR="008654BE">
        <w:rPr>
          <w:lang w:val="vi"/>
        </w:rPr>
        <w:t xml:space="preserve"> </w:t>
      </w:r>
      <w:r>
        <w:rPr>
          <w:lang w:val="vi"/>
        </w:rPr>
        <w:t>để</w:t>
      </w:r>
      <w:r w:rsidR="008654BE">
        <w:rPr>
          <w:lang w:val="vi"/>
        </w:rPr>
        <w:t xml:space="preserve"> </w:t>
      </w:r>
      <w:r>
        <w:rPr>
          <w:lang w:val="vi"/>
        </w:rPr>
        <w:t>chọn</w:t>
      </w:r>
      <w:r w:rsidR="008654BE">
        <w:rPr>
          <w:lang w:val="vi"/>
        </w:rPr>
        <w:t xml:space="preserve"> </w:t>
      </w:r>
      <w:r>
        <w:rPr>
          <w:lang w:val="vi"/>
        </w:rPr>
        <w:t>chương</w:t>
      </w:r>
      <w:r w:rsidR="008654BE">
        <w:rPr>
          <w:lang w:val="vi"/>
        </w:rPr>
        <w:t xml:space="preserve"> </w:t>
      </w:r>
      <w:r>
        <w:rPr>
          <w:lang w:val="vi"/>
        </w:rPr>
        <w:t>trình</w:t>
      </w:r>
      <w:r w:rsidR="008654BE">
        <w:rPr>
          <w:lang w:val="vi"/>
        </w:rPr>
        <w:t xml:space="preserve"> </w:t>
      </w:r>
      <w:r>
        <w:rPr>
          <w:lang w:val="vi"/>
        </w:rPr>
        <w:t>đào</w:t>
      </w:r>
      <w:r w:rsidR="008654BE">
        <w:rPr>
          <w:lang w:val="vi"/>
        </w:rPr>
        <w:t xml:space="preserve"> </w:t>
      </w:r>
      <w:r>
        <w:rPr>
          <w:lang w:val="vi"/>
        </w:rPr>
        <w:t>tạo</w:t>
      </w:r>
      <w:r w:rsidR="008654BE">
        <w:rPr>
          <w:lang w:val="vi"/>
        </w:rPr>
        <w:t xml:space="preserve"> </w:t>
      </w:r>
      <w:r>
        <w:rPr>
          <w:lang w:val="vi"/>
        </w:rPr>
        <w:t>ở</w:t>
      </w:r>
      <w:r w:rsidR="008654BE">
        <w:rPr>
          <w:lang w:val="vi"/>
        </w:rPr>
        <w:t xml:space="preserve"> </w:t>
      </w:r>
      <w:r>
        <w:rPr>
          <w:lang w:val="vi"/>
        </w:rPr>
        <w:t>bên</w:t>
      </w:r>
      <w:r w:rsidR="008654BE">
        <w:rPr>
          <w:lang w:val="vi"/>
        </w:rPr>
        <w:t xml:space="preserve"> </w:t>
      </w:r>
      <w:r>
        <w:rPr>
          <w:lang w:val="vi"/>
        </w:rPr>
        <w:t>ngoài</w:t>
      </w:r>
      <w:r w:rsidR="008654BE">
        <w:rPr>
          <w:lang w:val="vi"/>
        </w:rPr>
        <w:t xml:space="preserve"> </w:t>
      </w:r>
      <w:r>
        <w:rPr>
          <w:lang w:val="vi"/>
        </w:rPr>
        <w:t>cơ</w:t>
      </w:r>
      <w:r w:rsidR="008654BE">
        <w:rPr>
          <w:lang w:val="vi"/>
        </w:rPr>
        <w:t xml:space="preserve"> </w:t>
      </w:r>
      <w:r>
        <w:rPr>
          <w:lang w:val="vi"/>
        </w:rPr>
        <w:t>sở.</w:t>
      </w:r>
      <w:r w:rsidR="008654BE">
        <w:rPr>
          <w:lang w:val="vi"/>
        </w:rPr>
        <w:t xml:space="preserve"> </w:t>
      </w:r>
      <w:r>
        <w:rPr>
          <w:lang w:val="vi"/>
        </w:rPr>
        <w:t>Tuy</w:t>
      </w:r>
      <w:r w:rsidR="008654BE">
        <w:rPr>
          <w:lang w:val="vi"/>
        </w:rPr>
        <w:t xml:space="preserve"> </w:t>
      </w:r>
      <w:r>
        <w:rPr>
          <w:lang w:val="vi"/>
        </w:rPr>
        <w:t>nhiên,</w:t>
      </w:r>
      <w:r w:rsidR="008654BE">
        <w:rPr>
          <w:lang w:val="vi"/>
        </w:rPr>
        <w:t xml:space="preserve"> </w:t>
      </w:r>
      <w:r>
        <w:rPr>
          <w:lang w:val="vi"/>
        </w:rPr>
        <w:t>các</w:t>
      </w:r>
      <w:r w:rsidR="008654BE">
        <w:rPr>
          <w:lang w:val="vi"/>
        </w:rPr>
        <w:t xml:space="preserve"> </w:t>
      </w:r>
      <w:r>
        <w:rPr>
          <w:lang w:val="vi"/>
        </w:rPr>
        <w:t>nguyên</w:t>
      </w:r>
      <w:r w:rsidR="008654BE">
        <w:rPr>
          <w:lang w:val="vi"/>
        </w:rPr>
        <w:t xml:space="preserve"> </w:t>
      </w:r>
      <w:r>
        <w:rPr>
          <w:lang w:val="vi"/>
        </w:rPr>
        <w:t>tắc</w:t>
      </w:r>
      <w:r w:rsidR="008654BE">
        <w:rPr>
          <w:lang w:val="vi"/>
        </w:rPr>
        <w:t xml:space="preserve"> </w:t>
      </w:r>
      <w:r>
        <w:rPr>
          <w:lang w:val="vi"/>
        </w:rPr>
        <w:t>tương</w:t>
      </w:r>
      <w:r w:rsidR="008654BE">
        <w:rPr>
          <w:lang w:val="vi"/>
        </w:rPr>
        <w:t xml:space="preserve"> </w:t>
      </w:r>
      <w:r>
        <w:rPr>
          <w:lang w:val="vi"/>
        </w:rPr>
        <w:t>tự</w:t>
      </w:r>
      <w:r w:rsidR="008654BE">
        <w:rPr>
          <w:lang w:val="vi"/>
        </w:rPr>
        <w:t xml:space="preserve"> </w:t>
      </w:r>
      <w:r>
        <w:rPr>
          <w:lang w:val="vi"/>
        </w:rPr>
        <w:t>cũng</w:t>
      </w:r>
      <w:r w:rsidR="008654BE">
        <w:rPr>
          <w:lang w:val="vi"/>
        </w:rPr>
        <w:t xml:space="preserve"> </w:t>
      </w:r>
      <w:r>
        <w:rPr>
          <w:lang w:val="vi"/>
        </w:rPr>
        <w:t>được</w:t>
      </w:r>
      <w:r w:rsidR="008654BE">
        <w:rPr>
          <w:lang w:val="vi"/>
        </w:rPr>
        <w:t xml:space="preserve"> </w:t>
      </w:r>
      <w:r>
        <w:rPr>
          <w:lang w:val="vi"/>
        </w:rPr>
        <w:t>áp</w:t>
      </w:r>
      <w:r w:rsidR="008654BE">
        <w:rPr>
          <w:lang w:val="vi"/>
        </w:rPr>
        <w:t xml:space="preserve"> </w:t>
      </w:r>
      <w:r>
        <w:rPr>
          <w:lang w:val="vi"/>
        </w:rPr>
        <w:t>dụng</w:t>
      </w:r>
      <w:r w:rsidR="008654BE">
        <w:rPr>
          <w:lang w:val="vi"/>
        </w:rPr>
        <w:t xml:space="preserve"> </w:t>
      </w:r>
      <w:r>
        <w:rPr>
          <w:lang w:val="vi"/>
        </w:rPr>
        <w:t>để</w:t>
      </w:r>
      <w:r w:rsidR="008654BE">
        <w:rPr>
          <w:lang w:val="vi"/>
        </w:rPr>
        <w:t xml:space="preserve"> </w:t>
      </w:r>
      <w:r>
        <w:rPr>
          <w:lang w:val="vi"/>
        </w:rPr>
        <w:t>chọn</w:t>
      </w:r>
      <w:r w:rsidR="008654BE">
        <w:rPr>
          <w:lang w:val="vi"/>
        </w:rPr>
        <w:t xml:space="preserve"> </w:t>
      </w:r>
      <w:r>
        <w:rPr>
          <w:lang w:val="vi"/>
        </w:rPr>
        <w:t>các</w:t>
      </w:r>
      <w:r w:rsidR="008654BE">
        <w:rPr>
          <w:lang w:val="vi"/>
        </w:rPr>
        <w:t xml:space="preserve"> </w:t>
      </w:r>
      <w:r>
        <w:rPr>
          <w:lang w:val="vi"/>
        </w:rPr>
        <w:t>giải</w:t>
      </w:r>
      <w:r w:rsidR="008654BE">
        <w:rPr>
          <w:lang w:val="vi"/>
        </w:rPr>
        <w:t xml:space="preserve"> </w:t>
      </w:r>
      <w:r>
        <w:rPr>
          <w:lang w:val="vi"/>
        </w:rPr>
        <w:t>pháp</w:t>
      </w:r>
      <w:r w:rsidR="008654BE">
        <w:rPr>
          <w:lang w:val="vi"/>
        </w:rPr>
        <w:t xml:space="preserve"> </w:t>
      </w:r>
      <w:r>
        <w:rPr>
          <w:lang w:val="vi"/>
        </w:rPr>
        <w:t>đào</w:t>
      </w:r>
      <w:r w:rsidR="008654BE">
        <w:rPr>
          <w:lang w:val="vi"/>
        </w:rPr>
        <w:t xml:space="preserve"> </w:t>
      </w:r>
      <w:r>
        <w:rPr>
          <w:lang w:val="vi"/>
        </w:rPr>
        <w:t>tạo</w:t>
      </w:r>
      <w:r w:rsidR="008654BE">
        <w:rPr>
          <w:lang w:val="vi"/>
        </w:rPr>
        <w:t xml:space="preserve"> </w:t>
      </w:r>
      <w:r>
        <w:rPr>
          <w:lang w:val="vi"/>
        </w:rPr>
        <w:t>trong</w:t>
      </w:r>
      <w:r w:rsidR="008654BE">
        <w:rPr>
          <w:lang w:val="vi"/>
        </w:rPr>
        <w:t xml:space="preserve"> </w:t>
      </w:r>
      <w:r>
        <w:rPr>
          <w:lang w:val="vi"/>
        </w:rPr>
        <w:t>nội</w:t>
      </w:r>
      <w:r w:rsidR="008654BE">
        <w:rPr>
          <w:lang w:val="vi"/>
        </w:rPr>
        <w:t xml:space="preserve"> </w:t>
      </w:r>
      <w:r>
        <w:rPr>
          <w:lang w:val="vi"/>
        </w:rPr>
        <w:t>bộ.</w:t>
      </w:r>
    </w:p>
    <w:p w14:paraId="18964032" w14:textId="05713753" w:rsidR="00C27EBC" w:rsidRPr="00F80452" w:rsidRDefault="009774AD" w:rsidP="003D415F">
      <w:pPr>
        <w:pStyle w:val="Quote"/>
        <w:rPr>
          <w:lang w:val="vi"/>
        </w:rPr>
      </w:pPr>
      <w:r w:rsidRPr="00870AC7">
        <w:rPr>
          <w:lang w:val="vi"/>
        </w:rPr>
        <w:t>Việc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có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một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môi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trường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đào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tạo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mang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tính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hỗ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trợ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và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cung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cấp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chương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trình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đào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tạo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phù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hợp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cũng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hướng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tới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việc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xây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dựng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sự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tự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tin,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hài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lòng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trong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công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việc,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khả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năng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duy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trì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và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xây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dựng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năng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lực</w:t>
      </w:r>
      <w:r w:rsidR="008654BE">
        <w:rPr>
          <w:lang w:val="vi"/>
        </w:rPr>
        <w:t xml:space="preserve"> </w:t>
      </w:r>
      <w:r w:rsidR="008654BE">
        <w:rPr>
          <w:lang w:val="vi"/>
        </w:rPr>
        <w:br/>
      </w:r>
      <w:r w:rsidRPr="00870AC7">
        <w:rPr>
          <w:lang w:val="vi"/>
        </w:rPr>
        <w:t>của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nhân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viên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để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đảm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bảo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mang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lại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sự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hỗ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trợ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có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chất</w:t>
      </w:r>
      <w:r w:rsidR="008654BE">
        <w:rPr>
          <w:lang w:val="vi"/>
        </w:rPr>
        <w:t xml:space="preserve"> </w:t>
      </w:r>
      <w:r w:rsidRPr="00870AC7">
        <w:rPr>
          <w:lang w:val="vi"/>
        </w:rPr>
        <w:t>lượng.</w:t>
      </w:r>
    </w:p>
    <w:p w14:paraId="57296BB8" w14:textId="79490B27" w:rsidR="002F4672" w:rsidRPr="00F80452" w:rsidRDefault="009774AD" w:rsidP="003D415F">
      <w:pPr>
        <w:pStyle w:val="Boxed2Text-purpleH2"/>
        <w:rPr>
          <w:bCs/>
          <w:lang w:val="vi"/>
        </w:rPr>
      </w:pPr>
      <w:r w:rsidRPr="00536A30">
        <w:rPr>
          <w:bCs/>
          <w:lang w:val="vi"/>
        </w:rPr>
        <w:t>Nội</w:t>
      </w:r>
      <w:r w:rsidR="008654BE">
        <w:rPr>
          <w:bCs/>
          <w:lang w:val="vi"/>
        </w:rPr>
        <w:t xml:space="preserve"> </w:t>
      </w:r>
      <w:r w:rsidRPr="00536A30">
        <w:rPr>
          <w:bCs/>
          <w:lang w:val="vi"/>
        </w:rPr>
        <w:t>dung</w:t>
      </w:r>
      <w:r w:rsidR="008654BE">
        <w:rPr>
          <w:bCs/>
          <w:lang w:val="vi"/>
        </w:rPr>
        <w:t xml:space="preserve"> </w:t>
      </w:r>
      <w:r w:rsidRPr="00536A30">
        <w:rPr>
          <w:bCs/>
          <w:lang w:val="vi"/>
        </w:rPr>
        <w:t>gồm</w:t>
      </w:r>
      <w:r w:rsidR="008654BE">
        <w:rPr>
          <w:bCs/>
          <w:lang w:val="vi"/>
        </w:rPr>
        <w:t xml:space="preserve"> </w:t>
      </w:r>
      <w:r w:rsidRPr="00536A30">
        <w:rPr>
          <w:bCs/>
          <w:lang w:val="vi"/>
        </w:rPr>
        <w:t>có</w:t>
      </w:r>
      <w:r w:rsidR="008654BE">
        <w:rPr>
          <w:bCs/>
          <w:lang w:val="vi"/>
        </w:rPr>
        <w:t xml:space="preserve"> </w:t>
      </w:r>
      <w:r w:rsidRPr="00536A30">
        <w:rPr>
          <w:bCs/>
          <w:lang w:val="vi"/>
        </w:rPr>
        <w:t>gì</w:t>
      </w:r>
      <w:r w:rsidR="008654BE">
        <w:rPr>
          <w:bCs/>
          <w:lang w:val="vi"/>
        </w:rPr>
        <w:t xml:space="preserve"> </w:t>
      </w:r>
    </w:p>
    <w:p w14:paraId="6B165C77" w14:textId="5F718545" w:rsidR="002F4672" w:rsidRPr="00536A30" w:rsidRDefault="009774AD" w:rsidP="002F4672">
      <w:pPr>
        <w:pStyle w:val="Boxed2text-purple"/>
        <w:pBdr>
          <w:bottom w:val="none" w:sz="0" w:space="0" w:color="auto"/>
        </w:pBdr>
        <w:spacing w:after="80"/>
        <w:rPr>
          <w:szCs w:val="22"/>
        </w:rPr>
      </w:pPr>
      <w:r w:rsidRPr="00536A30">
        <w:rPr>
          <w:szCs w:val="22"/>
          <w:lang w:val="vi"/>
        </w:rPr>
        <w:t>Hướng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dẫn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Đào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Tạo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về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Năng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Lực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soạn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thảo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để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giúp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các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tổ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chức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nhân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viên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xác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định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những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kẽ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hở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đào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tạo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cá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nhân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hóa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phát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triển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kỹ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năng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dựa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trên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các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năng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lực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nêu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Khung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tiêu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chuẩn.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Hướng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dẫn:</w:t>
      </w:r>
    </w:p>
    <w:p w14:paraId="53E62D47" w14:textId="225B453C" w:rsidR="00EC601D" w:rsidRPr="00736B51" w:rsidRDefault="009774AD" w:rsidP="00006E0C">
      <w:pPr>
        <w:pStyle w:val="Boxed2bullets-purple"/>
        <w:rPr>
          <w:spacing w:val="-1"/>
          <w:szCs w:val="22"/>
        </w:rPr>
      </w:pPr>
      <w:r w:rsidRPr="00736B51">
        <w:rPr>
          <w:spacing w:val="-1"/>
          <w:szCs w:val="22"/>
          <w:lang w:val="vi"/>
        </w:rPr>
        <w:t>Hỗ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trợ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xác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định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nhu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cầu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học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tập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và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phát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triển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cũng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như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hiểu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rõ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các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cách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thức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đào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tạo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theo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cấu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trúc.</w:t>
      </w:r>
    </w:p>
    <w:p w14:paraId="4063D3EF" w14:textId="16A326EE" w:rsidR="00006E0C" w:rsidRPr="00736B51" w:rsidRDefault="009774AD" w:rsidP="00006E0C">
      <w:pPr>
        <w:pStyle w:val="Boxed2bullets-purple"/>
        <w:rPr>
          <w:spacing w:val="-1"/>
          <w:szCs w:val="22"/>
        </w:rPr>
      </w:pPr>
      <w:r w:rsidRPr="00736B51">
        <w:rPr>
          <w:spacing w:val="-1"/>
          <w:szCs w:val="22"/>
          <w:lang w:val="vi"/>
        </w:rPr>
        <w:t>Cung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cấp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các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tình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huống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và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ví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dụ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thực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tế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về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cách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sử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dụng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hướng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dẫn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trong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việc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lập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kế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hoạch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và</w:t>
      </w:r>
      <w:r w:rsidR="008654BE">
        <w:rPr>
          <w:spacing w:val="-1"/>
          <w:szCs w:val="22"/>
          <w:lang w:val="en-PH"/>
        </w:rPr>
        <w:t xml:space="preserve"> </w:t>
      </w:r>
      <w:r w:rsidRPr="00736B51">
        <w:rPr>
          <w:spacing w:val="-1"/>
          <w:szCs w:val="22"/>
          <w:lang w:val="vi"/>
        </w:rPr>
        <w:t>đào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tạo.</w:t>
      </w:r>
    </w:p>
    <w:p w14:paraId="50C65B2E" w14:textId="365A4908" w:rsidR="00EC601D" w:rsidRPr="00736B51" w:rsidRDefault="009774AD" w:rsidP="00006E0C">
      <w:pPr>
        <w:pStyle w:val="Boxed2bullets-purple"/>
        <w:rPr>
          <w:spacing w:val="-1"/>
          <w:szCs w:val="22"/>
        </w:rPr>
      </w:pPr>
      <w:r w:rsidRPr="00736B51">
        <w:rPr>
          <w:spacing w:val="-1"/>
          <w:szCs w:val="22"/>
          <w:lang w:val="vi"/>
        </w:rPr>
        <w:t>Cung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cấp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các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lời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khuyên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để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đánh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giá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hiệu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quả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đào</w:t>
      </w:r>
      <w:r w:rsidR="008654BE">
        <w:rPr>
          <w:spacing w:val="-1"/>
          <w:szCs w:val="22"/>
          <w:lang w:val="vi"/>
        </w:rPr>
        <w:t xml:space="preserve"> </w:t>
      </w:r>
      <w:r w:rsidRPr="00736B51">
        <w:rPr>
          <w:spacing w:val="-1"/>
          <w:szCs w:val="22"/>
          <w:lang w:val="vi"/>
        </w:rPr>
        <w:t>tạo.</w:t>
      </w:r>
    </w:p>
    <w:p w14:paraId="64A4C801" w14:textId="065FA1B1" w:rsidR="00006E0C" w:rsidRPr="00736B51" w:rsidRDefault="009774AD" w:rsidP="00006E0C">
      <w:pPr>
        <w:pStyle w:val="Boxed2bullets-purple"/>
        <w:rPr>
          <w:spacing w:val="-1"/>
          <w:szCs w:val="22"/>
        </w:rPr>
      </w:pPr>
      <w:r w:rsidRPr="00736B51">
        <w:rPr>
          <w:b/>
          <w:bCs/>
          <w:spacing w:val="-1"/>
          <w:szCs w:val="22"/>
          <w:lang w:val="vi"/>
        </w:rPr>
        <w:t>Hữu</w:t>
      </w:r>
      <w:r w:rsidR="008654BE">
        <w:rPr>
          <w:b/>
          <w:bCs/>
          <w:spacing w:val="-1"/>
          <w:szCs w:val="22"/>
          <w:lang w:val="vi"/>
        </w:rPr>
        <w:t xml:space="preserve"> </w:t>
      </w:r>
      <w:r w:rsidRPr="00736B51">
        <w:rPr>
          <w:b/>
          <w:bCs/>
          <w:spacing w:val="-1"/>
          <w:szCs w:val="22"/>
          <w:lang w:val="vi"/>
        </w:rPr>
        <w:t>ích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/>
          <w:bCs/>
          <w:spacing w:val="-1"/>
          <w:szCs w:val="22"/>
          <w:lang w:val="vi"/>
        </w:rPr>
        <w:t>cho</w:t>
      </w:r>
      <w:r w:rsidRPr="00736B51">
        <w:rPr>
          <w:bCs/>
          <w:spacing w:val="-1"/>
          <w:szCs w:val="22"/>
          <w:lang w:val="vi"/>
        </w:rPr>
        <w:t>: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cơ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sở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cung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cấp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chương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trình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NDIS,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người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quản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lý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nhân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sự,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giám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sát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viên,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nhân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viên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và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người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tham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gia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để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xác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định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và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lập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kế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hoạch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cho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các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cơ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hội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đào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tạo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hoặc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thu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hẹp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kẽ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hở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trong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việc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đào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tạo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kỹ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năng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của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nhân</w:t>
      </w:r>
      <w:r w:rsidR="008654BE">
        <w:rPr>
          <w:bCs/>
          <w:spacing w:val="-1"/>
          <w:szCs w:val="22"/>
          <w:lang w:val="vi"/>
        </w:rPr>
        <w:t xml:space="preserve"> </w:t>
      </w:r>
      <w:r w:rsidRPr="00736B51">
        <w:rPr>
          <w:bCs/>
          <w:spacing w:val="-1"/>
          <w:szCs w:val="22"/>
          <w:lang w:val="vi"/>
        </w:rPr>
        <w:t>viên.</w:t>
      </w:r>
    </w:p>
    <w:p w14:paraId="2099B578" w14:textId="7F95C68D" w:rsidR="00AA3B0C" w:rsidRPr="00536A30" w:rsidRDefault="009774AD" w:rsidP="00AA3B0C">
      <w:pPr>
        <w:pStyle w:val="Boxed2text-purple"/>
        <w:pBdr>
          <w:bottom w:val="none" w:sz="0" w:space="0" w:color="auto"/>
        </w:pBdr>
        <w:spacing w:after="80"/>
        <w:rPr>
          <w:szCs w:val="22"/>
        </w:rPr>
      </w:pPr>
      <w:r w:rsidRPr="00536A30">
        <w:rPr>
          <w:szCs w:val="22"/>
          <w:lang w:val="vi"/>
        </w:rPr>
        <w:t>Hướng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dẫn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Đào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Tạo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về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Năng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Lực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hỗ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trợ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bởi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các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nguồn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tài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liệu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khác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Khung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tiêu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chuẩn,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công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cụ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hướng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dẫn.</w:t>
      </w:r>
      <w:r w:rsidR="008654BE">
        <w:rPr>
          <w:szCs w:val="22"/>
          <w:lang w:val="vi"/>
        </w:rPr>
        <w:t xml:space="preserve"> </w:t>
      </w:r>
    </w:p>
    <w:p w14:paraId="43D36DAC" w14:textId="547E935A" w:rsidR="002F4672" w:rsidRPr="00536A30" w:rsidRDefault="009774AD" w:rsidP="00B12BC5">
      <w:pPr>
        <w:pStyle w:val="Boxed2text-purple"/>
        <w:pBdr>
          <w:bottom w:val="single" w:sz="4" w:space="15" w:color="612C69"/>
        </w:pBdr>
        <w:rPr>
          <w:szCs w:val="22"/>
        </w:rPr>
      </w:pPr>
      <w:r w:rsidRPr="00536A30">
        <w:rPr>
          <w:szCs w:val="22"/>
          <w:lang w:val="vi"/>
        </w:rPr>
        <w:t>Các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nguồn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tài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liệu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này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hữu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ích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cho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những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người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tham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gia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chương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trình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NDIS,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giám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sát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viên,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cơ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sở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cung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cấp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dịch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vụ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nhân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viên</w:t>
      </w:r>
      <w:r w:rsidR="008654BE">
        <w:rPr>
          <w:szCs w:val="22"/>
          <w:lang w:val="vi"/>
        </w:rPr>
        <w:t xml:space="preserve"> </w:t>
      </w:r>
      <w:r w:rsidR="003F4AB5">
        <w:rPr>
          <w:szCs w:val="22"/>
        </w:rPr>
        <w:t>đồng thời</w:t>
      </w:r>
      <w:r w:rsidR="003F4AB5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có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thể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trợ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giúp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tiến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trình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giám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sát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đóng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góp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ý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kiến.</w:t>
      </w:r>
    </w:p>
    <w:p w14:paraId="2123385A" w14:textId="1ACFCD0D" w:rsidR="002F4672" w:rsidRPr="00536A30" w:rsidRDefault="002F4672" w:rsidP="00B12BC5">
      <w:pPr>
        <w:pStyle w:val="Boxed2text-purple"/>
        <w:pBdr>
          <w:bottom w:val="single" w:sz="4" w:space="15" w:color="612C69"/>
        </w:pBdr>
        <w:spacing w:after="0"/>
        <w:rPr>
          <w:szCs w:val="22"/>
        </w:rPr>
      </w:pPr>
      <w:r w:rsidRPr="00536A30">
        <w:rPr>
          <w:szCs w:val="22"/>
          <w:lang w:val="vi"/>
        </w:rPr>
        <w:t>Quý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vị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có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thể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tìm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tải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xuống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bản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hướng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dẫn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bất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cứ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lúc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nào</w:t>
      </w:r>
      <w:r w:rsidR="008654BE">
        <w:rPr>
          <w:szCs w:val="22"/>
          <w:lang w:val="vi"/>
        </w:rPr>
        <w:t xml:space="preserve"> </w:t>
      </w:r>
      <w:r w:rsidRPr="00536A30">
        <w:rPr>
          <w:szCs w:val="22"/>
          <w:lang w:val="vi"/>
        </w:rPr>
        <w:t>từ</w:t>
      </w:r>
      <w:r w:rsidR="008654BE">
        <w:rPr>
          <w:szCs w:val="22"/>
          <w:lang w:val="vi"/>
        </w:rPr>
        <w:t xml:space="preserve"> </w:t>
      </w:r>
      <w:hyperlink r:id="rId8" w:history="1">
        <w:r w:rsidR="00006E0C" w:rsidRPr="004760E6">
          <w:rPr>
            <w:rStyle w:val="Hyperlink"/>
            <w:b/>
            <w:bCs/>
            <w:szCs w:val="22"/>
            <w:lang w:val="vi"/>
          </w:rPr>
          <w:t>trang</w:t>
        </w:r>
        <w:r w:rsidR="008654BE">
          <w:rPr>
            <w:rStyle w:val="Hyperlink"/>
            <w:b/>
            <w:bCs/>
            <w:szCs w:val="22"/>
            <w:lang w:val="vi"/>
          </w:rPr>
          <w:t xml:space="preserve"> </w:t>
        </w:r>
        <w:r w:rsidR="00006E0C" w:rsidRPr="004760E6">
          <w:rPr>
            <w:rStyle w:val="Hyperlink"/>
            <w:b/>
            <w:bCs/>
            <w:szCs w:val="22"/>
            <w:lang w:val="vi"/>
          </w:rPr>
          <w:t>mạng.</w:t>
        </w:r>
      </w:hyperlink>
      <w:r w:rsidRPr="00536A30">
        <w:rPr>
          <w:szCs w:val="22"/>
          <w:lang w:val="vi"/>
        </w:rPr>
        <w:br w:type="page"/>
      </w:r>
    </w:p>
    <w:p w14:paraId="5F359881" w14:textId="242438A5" w:rsidR="00B8678D" w:rsidRPr="004760E6" w:rsidRDefault="009774AD" w:rsidP="00B8678D">
      <w:pPr>
        <w:pStyle w:val="Boxed1Text-purpleH2"/>
        <w:rPr>
          <w:bCs/>
        </w:rPr>
      </w:pPr>
      <w:bookmarkStart w:id="2" w:name="Scenario_Responding_To_Needs"/>
      <w:r w:rsidRPr="004760E6">
        <w:rPr>
          <w:bCs/>
          <w:lang w:val="vi"/>
        </w:rPr>
        <w:lastRenderedPageBreak/>
        <w:t>Tình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huống: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Đáp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ứng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nhu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cầu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phát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triển</w:t>
      </w:r>
      <w:r w:rsidR="008654BE">
        <w:rPr>
          <w:bCs/>
          <w:lang w:val="vi"/>
        </w:rPr>
        <w:t xml:space="preserve"> </w:t>
      </w:r>
      <w:r w:rsidR="007D017E">
        <w:rPr>
          <w:bCs/>
        </w:rPr>
        <w:t xml:space="preserve">kỹ năng </w:t>
      </w:r>
      <w:r w:rsidR="00BF638F">
        <w:rPr>
          <w:bCs/>
        </w:rPr>
        <w:t xml:space="preserve">của từng </w:t>
      </w:r>
      <w:r w:rsidRPr="004760E6">
        <w:rPr>
          <w:bCs/>
          <w:lang w:val="vi"/>
        </w:rPr>
        <w:t>nhân</w:t>
      </w:r>
      <w:r w:rsidR="008654BE">
        <w:rPr>
          <w:bCs/>
          <w:lang w:val="vi"/>
        </w:rPr>
        <w:t xml:space="preserve"> </w:t>
      </w:r>
      <w:r w:rsidRPr="004760E6">
        <w:rPr>
          <w:bCs/>
          <w:lang w:val="vi"/>
        </w:rPr>
        <w:t>viên</w:t>
      </w:r>
      <w:r w:rsidR="008654BE">
        <w:rPr>
          <w:bCs/>
          <w:lang w:val="vi"/>
        </w:rPr>
        <w:t xml:space="preserve"> </w:t>
      </w:r>
    </w:p>
    <w:bookmarkEnd w:id="2"/>
    <w:p w14:paraId="26287577" w14:textId="592BB10A" w:rsidR="00B8678D" w:rsidRPr="00F80452" w:rsidRDefault="009774AD" w:rsidP="00B8678D">
      <w:pPr>
        <w:pStyle w:val="Boxed1Text-purple"/>
        <w:rPr>
          <w:szCs w:val="22"/>
          <w:lang w:val="vi"/>
        </w:rPr>
      </w:pPr>
      <w:r w:rsidRPr="004760E6">
        <w:rPr>
          <w:szCs w:val="22"/>
          <w:lang w:val="vi"/>
        </w:rPr>
        <w:t>Michael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sử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dụng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xe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lăn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hỗ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chăm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sóc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cá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nhân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hai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giờ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mỗi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sáng,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bao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gồm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tắm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rửa.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hai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tuần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qua,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Michael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từ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chối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tắm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rửa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anh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ấy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cũng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bị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nhiễm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trùng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vết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thương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do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lực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đè.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Ban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đầu,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Fred,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nhân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viên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hỗ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của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Michael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không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nói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ai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biết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vì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nghĩ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đây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cách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tôn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trọng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sự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lựa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chọn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của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Michael.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Michael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bệnh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để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điều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trị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vết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thương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do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lực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đè,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Fred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nói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với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xếp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của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anh,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Bess.</w:t>
      </w:r>
    </w:p>
    <w:p w14:paraId="792F1F95" w14:textId="51672E0B" w:rsidR="00B8678D" w:rsidRPr="00F80452" w:rsidRDefault="009774AD" w:rsidP="00B8678D">
      <w:pPr>
        <w:pStyle w:val="Boxed1Text-purple"/>
        <w:rPr>
          <w:szCs w:val="22"/>
          <w:lang w:val="vi"/>
        </w:rPr>
      </w:pPr>
      <w:r w:rsidRPr="004760E6">
        <w:rPr>
          <w:szCs w:val="22"/>
          <w:lang w:val="vi"/>
        </w:rPr>
        <w:t>Bess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Fred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xem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năng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lực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nêu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trong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Khung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tiêu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chuẩn</w:t>
      </w:r>
      <w:r w:rsidR="008654BE">
        <w:rPr>
          <w:szCs w:val="22"/>
          <w:lang w:val="vi"/>
        </w:rPr>
        <w:t xml:space="preserve"> </w:t>
      </w:r>
      <w:hyperlink r:id="rId9" w:anchor="gen_ourRelationship_0_0" w:history="1">
        <w:r w:rsidRPr="004760E6">
          <w:rPr>
            <w:rStyle w:val="Hyperlink"/>
            <w:color w:val="FFFFFF" w:themeColor="background1"/>
            <w:szCs w:val="22"/>
            <w:lang w:val="vi"/>
          </w:rPr>
          <w:t>'Hỗ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trợ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tôi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để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tôi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đưa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ra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sự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lựa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chọn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của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riêng</w:t>
        </w:r>
        <w:r w:rsidR="008654BE">
          <w:rPr>
            <w:rStyle w:val="Hyperlink"/>
            <w:color w:val="FFFFFF" w:themeColor="background1"/>
            <w:szCs w:val="22"/>
            <w:lang w:val="vi"/>
          </w:rPr>
          <w:t xml:space="preserve"> </w:t>
        </w:r>
        <w:r w:rsidRPr="004760E6">
          <w:rPr>
            <w:rStyle w:val="Hyperlink"/>
            <w:color w:val="FFFFFF" w:themeColor="background1"/>
            <w:szCs w:val="22"/>
            <w:lang w:val="vi"/>
          </w:rPr>
          <w:t>mình</w:t>
        </w:r>
      </w:hyperlink>
      <w:r w:rsidRPr="004760E6">
        <w:rPr>
          <w:szCs w:val="22"/>
          <w:lang w:val="vi"/>
        </w:rPr>
        <w:t>',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giải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thích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rằng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hỗ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người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tham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gia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chấp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nhận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rủi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họ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muốn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cần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phải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cân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bằng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với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giữ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an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toàn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họ.</w:t>
      </w:r>
      <w:r w:rsidR="008654BE">
        <w:rPr>
          <w:szCs w:val="22"/>
          <w:lang w:val="vi"/>
        </w:rPr>
        <w:t xml:space="preserve"> </w:t>
      </w:r>
    </w:p>
    <w:p w14:paraId="1FDB90AA" w14:textId="1C9DE437" w:rsidR="00B8678D" w:rsidRPr="00F80452" w:rsidRDefault="009774AD" w:rsidP="00D45F65">
      <w:pPr>
        <w:pStyle w:val="Boxed1Text-purple"/>
        <w:rPr>
          <w:szCs w:val="22"/>
          <w:lang w:val="vi"/>
        </w:rPr>
      </w:pPr>
      <w:r w:rsidRPr="004760E6">
        <w:rPr>
          <w:szCs w:val="22"/>
          <w:lang w:val="vi"/>
        </w:rPr>
        <w:t>Họ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thảo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luận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về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vụ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Fred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rất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vui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tham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gia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một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khóa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học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ngắn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hạn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về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nhiệm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vụ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chăm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sóc</w:t>
      </w:r>
      <w:r w:rsidR="008654BE">
        <w:rPr>
          <w:szCs w:val="22"/>
          <w:lang w:val="vi"/>
        </w:rPr>
        <w:t xml:space="preserve"> </w:t>
      </w:r>
      <w:r w:rsidR="008654BE">
        <w:rPr>
          <w:szCs w:val="22"/>
          <w:lang w:val="vi"/>
        </w:rPr>
        <w:br/>
      </w:r>
      <w:r w:rsidRPr="004760E6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quyền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quyết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định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dù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có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thể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có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rủi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ro.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Bess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biết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rằng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đạt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sự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cân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bằng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này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thường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rất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phức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tạp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thường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xuyên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liên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lạc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với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Fred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để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thảo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luận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về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anh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ấy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sẽ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áp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dụng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sao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với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những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gì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học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được.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Cô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đề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nghị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họ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nên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gặp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Michael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anh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này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xuất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viện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để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quyết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định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cách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hỗ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nào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là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tốt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nhất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nhằm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tránh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tình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huống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kiểu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này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xảy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lần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nữa,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vì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hậu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quả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có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thể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nghiêm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trọng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hơn.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Cô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cũng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khuyến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khích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Fred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chia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sẻ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kinh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nghiệm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của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mình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tại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cuộc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họp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nhóm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về</w:t>
      </w:r>
      <w:r w:rsidR="008654BE">
        <w:rPr>
          <w:szCs w:val="22"/>
          <w:lang w:val="vi"/>
        </w:rPr>
        <w:t xml:space="preserve"> </w:t>
      </w:r>
      <w:r w:rsidR="007D017E" w:rsidRPr="00705E17">
        <w:rPr>
          <w:szCs w:val="22"/>
          <w:lang w:val="vi"/>
        </w:rPr>
        <w:t xml:space="preserve">việc làm thế nào để 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cân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bằng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rủi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với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trách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nhiệm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quản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lý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rủi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ro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của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tổ</w:t>
      </w:r>
      <w:r w:rsidR="008654BE">
        <w:rPr>
          <w:szCs w:val="22"/>
          <w:lang w:val="vi"/>
        </w:rPr>
        <w:t xml:space="preserve"> </w:t>
      </w:r>
      <w:r w:rsidRPr="004760E6">
        <w:rPr>
          <w:szCs w:val="22"/>
          <w:lang w:val="vi"/>
        </w:rPr>
        <w:t>chức.</w:t>
      </w:r>
    </w:p>
    <w:p w14:paraId="45499536" w14:textId="3A21E177" w:rsidR="002F4672" w:rsidRPr="00F80452" w:rsidRDefault="009774AD" w:rsidP="002F4672">
      <w:pPr>
        <w:pStyle w:val="Heading3"/>
        <w:rPr>
          <w:bCs/>
          <w:lang w:val="vi"/>
        </w:rPr>
      </w:pPr>
      <w:r w:rsidRPr="00C056E3">
        <w:rPr>
          <w:bCs/>
          <w:lang w:val="vi"/>
        </w:rPr>
        <w:t>Truy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cập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và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sử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dụng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nguồn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tài</w:t>
      </w:r>
      <w:r w:rsidR="008654BE">
        <w:rPr>
          <w:bCs/>
          <w:lang w:val="vi"/>
        </w:rPr>
        <w:t xml:space="preserve"> </w:t>
      </w:r>
      <w:r w:rsidRPr="00C056E3">
        <w:rPr>
          <w:bCs/>
          <w:lang w:val="vi"/>
        </w:rPr>
        <w:t>liệu</w:t>
      </w:r>
    </w:p>
    <w:p w14:paraId="32EE0F16" w14:textId="26AA7FAE" w:rsidR="002F4672" w:rsidRPr="00F80452" w:rsidRDefault="009774AD" w:rsidP="002F4672">
      <w:pPr>
        <w:rPr>
          <w:lang w:val="vi"/>
        </w:rPr>
      </w:pPr>
      <w:r w:rsidRPr="005C0953">
        <w:rPr>
          <w:lang w:val="vi"/>
        </w:rPr>
        <w:t>Điều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tốt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nhất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là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nên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tải</w:t>
      </w:r>
      <w:r w:rsidR="008654BE">
        <w:rPr>
          <w:lang w:val="vi"/>
        </w:rPr>
        <w:t xml:space="preserve"> </w:t>
      </w:r>
      <w:hyperlink r:id="rId10" w:history="1">
        <w:r w:rsidR="00B31446" w:rsidRPr="00B31446">
          <w:rPr>
            <w:rStyle w:val="Hyperlink"/>
            <w:lang w:val="vi"/>
          </w:rPr>
          <w:t>Hướng</w:t>
        </w:r>
        <w:r w:rsidR="008654BE">
          <w:rPr>
            <w:rStyle w:val="Hyperlink"/>
            <w:lang w:val="vi"/>
          </w:rPr>
          <w:t xml:space="preserve"> </w:t>
        </w:r>
        <w:r w:rsidR="00B31446" w:rsidRPr="00B31446">
          <w:rPr>
            <w:rStyle w:val="Hyperlink"/>
            <w:lang w:val="vi"/>
          </w:rPr>
          <w:t>dẫn</w:t>
        </w:r>
        <w:r w:rsidR="008654BE">
          <w:rPr>
            <w:rStyle w:val="Hyperlink"/>
            <w:lang w:val="vi"/>
          </w:rPr>
          <w:t xml:space="preserve"> </w:t>
        </w:r>
        <w:r w:rsidR="00B31446" w:rsidRPr="00B31446">
          <w:rPr>
            <w:rStyle w:val="Hyperlink"/>
            <w:lang w:val="vi"/>
          </w:rPr>
          <w:t>Đào</w:t>
        </w:r>
        <w:r w:rsidR="008654BE">
          <w:rPr>
            <w:rStyle w:val="Hyperlink"/>
            <w:lang w:val="vi"/>
          </w:rPr>
          <w:t xml:space="preserve"> </w:t>
        </w:r>
        <w:r w:rsidR="00B31446" w:rsidRPr="00B31446">
          <w:rPr>
            <w:rStyle w:val="Hyperlink"/>
            <w:lang w:val="vi"/>
          </w:rPr>
          <w:t>Tạo</w:t>
        </w:r>
        <w:r w:rsidR="008654BE">
          <w:rPr>
            <w:rStyle w:val="Hyperlink"/>
            <w:lang w:val="vi"/>
          </w:rPr>
          <w:t xml:space="preserve"> </w:t>
        </w:r>
        <w:r w:rsidR="00B31446" w:rsidRPr="00B31446">
          <w:rPr>
            <w:rStyle w:val="Hyperlink"/>
            <w:lang w:val="vi"/>
          </w:rPr>
          <w:t>về</w:t>
        </w:r>
        <w:r w:rsidR="008654BE">
          <w:rPr>
            <w:rStyle w:val="Hyperlink"/>
            <w:lang w:val="vi"/>
          </w:rPr>
          <w:t xml:space="preserve"> </w:t>
        </w:r>
        <w:r w:rsidR="00B31446" w:rsidRPr="00B31446">
          <w:rPr>
            <w:rStyle w:val="Hyperlink"/>
            <w:lang w:val="vi"/>
          </w:rPr>
          <w:t>Năng</w:t>
        </w:r>
        <w:r w:rsidR="008654BE">
          <w:rPr>
            <w:rStyle w:val="Hyperlink"/>
            <w:lang w:val="vi"/>
          </w:rPr>
          <w:t xml:space="preserve"> </w:t>
        </w:r>
        <w:r w:rsidR="00B31446" w:rsidRPr="00B31446">
          <w:rPr>
            <w:rStyle w:val="Hyperlink"/>
            <w:lang w:val="vi"/>
          </w:rPr>
          <w:t>Lực</w:t>
        </w:r>
      </w:hyperlink>
      <w:r w:rsidR="008654BE">
        <w:rPr>
          <w:lang w:val="vi"/>
        </w:rPr>
        <w:t xml:space="preserve"> </w:t>
      </w:r>
      <w:r w:rsidRPr="005C0953">
        <w:rPr>
          <w:lang w:val="vi"/>
        </w:rPr>
        <w:t>xuống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máy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tính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để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quý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vị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có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thể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sử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dụng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nó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bất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cứ</w:t>
      </w:r>
      <w:r w:rsidR="008654BE">
        <w:rPr>
          <w:lang w:val="vi"/>
        </w:rPr>
        <w:t xml:space="preserve"> </w:t>
      </w:r>
      <w:r w:rsidR="00BD45CA">
        <w:rPr>
          <w:lang w:val="vi"/>
        </w:rPr>
        <w:br/>
      </w:r>
      <w:r w:rsidRPr="005C0953">
        <w:rPr>
          <w:lang w:val="vi"/>
        </w:rPr>
        <w:t>lúc</w:t>
      </w:r>
      <w:r w:rsidR="008654BE">
        <w:rPr>
          <w:lang w:val="vi"/>
        </w:rPr>
        <w:t xml:space="preserve"> </w:t>
      </w:r>
      <w:r w:rsidRPr="005C0953">
        <w:rPr>
          <w:lang w:val="vi"/>
        </w:rPr>
        <w:t>nào.</w:t>
      </w:r>
    </w:p>
    <w:p w14:paraId="71C589FE" w14:textId="7B092850" w:rsidR="00B31446" w:rsidRPr="00F80452" w:rsidRDefault="009774AD" w:rsidP="002F4672">
      <w:pPr>
        <w:rPr>
          <w:lang w:val="vi"/>
        </w:rPr>
      </w:pPr>
      <w:r w:rsidRPr="00C056E3">
        <w:rPr>
          <w:b/>
          <w:bCs/>
          <w:lang w:val="vi"/>
        </w:rPr>
        <w:t>Truy</w:t>
      </w:r>
      <w:r w:rsidR="008654BE">
        <w:rPr>
          <w:b/>
          <w:bCs/>
          <w:lang w:val="vi"/>
        </w:rPr>
        <w:t xml:space="preserve"> </w:t>
      </w:r>
      <w:r w:rsidRPr="00C056E3">
        <w:rPr>
          <w:b/>
          <w:bCs/>
          <w:lang w:val="vi"/>
        </w:rPr>
        <w:t>cập</w:t>
      </w:r>
      <w:r w:rsidR="008654BE">
        <w:rPr>
          <w:b/>
          <w:bCs/>
          <w:lang w:val="vi"/>
        </w:rPr>
        <w:t xml:space="preserve"> </w:t>
      </w:r>
      <w:r w:rsidRPr="00C056E3">
        <w:rPr>
          <w:b/>
          <w:bCs/>
          <w:lang w:val="vi"/>
        </w:rPr>
        <w:t>các</w:t>
      </w:r>
      <w:r w:rsidR="008654BE">
        <w:rPr>
          <w:b/>
          <w:bCs/>
          <w:lang w:val="vi"/>
        </w:rPr>
        <w:t xml:space="preserve"> </w:t>
      </w:r>
      <w:r w:rsidRPr="00C056E3">
        <w:rPr>
          <w:b/>
          <w:bCs/>
          <w:lang w:val="vi"/>
        </w:rPr>
        <w:t>nguồn</w:t>
      </w:r>
      <w:r w:rsidR="008654BE">
        <w:rPr>
          <w:b/>
          <w:bCs/>
          <w:lang w:val="vi"/>
        </w:rPr>
        <w:t xml:space="preserve"> </w:t>
      </w:r>
      <w:r w:rsidRPr="00C056E3">
        <w:rPr>
          <w:b/>
          <w:bCs/>
          <w:lang w:val="vi"/>
        </w:rPr>
        <w:t>tài</w:t>
      </w:r>
      <w:r w:rsidR="008654BE">
        <w:rPr>
          <w:b/>
          <w:bCs/>
          <w:lang w:val="vi"/>
        </w:rPr>
        <w:t xml:space="preserve"> </w:t>
      </w:r>
      <w:r w:rsidRPr="00C056E3">
        <w:rPr>
          <w:b/>
          <w:bCs/>
          <w:lang w:val="vi"/>
        </w:rPr>
        <w:t>liệu:</w:t>
      </w:r>
      <w:r w:rsidR="008654BE">
        <w:rPr>
          <w:b/>
          <w:bCs/>
          <w:lang w:val="vi"/>
        </w:rPr>
        <w:t xml:space="preserve"> </w:t>
      </w:r>
      <w:hyperlink r:id="rId11" w:history="1">
        <w:r>
          <w:rPr>
            <w:rStyle w:val="Hyperlink"/>
            <w:lang w:val="vi"/>
          </w:rPr>
          <w:t>Đào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Tạo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về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Năng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Lực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-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Giới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thiệu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|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Năng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lực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Nhân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sự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của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chương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trình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NDIS</w:t>
        </w:r>
        <w:r w:rsidR="008654BE">
          <w:rPr>
            <w:rStyle w:val="Hyperlink"/>
            <w:lang w:val="vi"/>
          </w:rPr>
          <w:t xml:space="preserve"> </w:t>
        </w:r>
        <w:r>
          <w:rPr>
            <w:rStyle w:val="Hyperlink"/>
            <w:lang w:val="vi"/>
          </w:rPr>
          <w:t>(ndiscommission.gov.au)</w:t>
        </w:r>
      </w:hyperlink>
    </w:p>
    <w:p w14:paraId="424BCEA8" w14:textId="1DFFEA06" w:rsidR="002F4672" w:rsidRPr="00F80452" w:rsidRDefault="009774AD" w:rsidP="002F4672">
      <w:pPr>
        <w:rPr>
          <w:b/>
          <w:lang w:val="vi"/>
        </w:rPr>
      </w:pPr>
      <w:r w:rsidRPr="00C056E3">
        <w:rPr>
          <w:lang w:val="vi"/>
        </w:rPr>
        <w:t>Để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biết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thêm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thông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tin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về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Khung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tiêu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chuẩn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hoặc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việc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triển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khai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của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Khung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tiêu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chuẩn,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hãy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truy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cập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trang</w:t>
      </w:r>
      <w:r w:rsidR="008654BE">
        <w:rPr>
          <w:lang w:val="vi"/>
        </w:rPr>
        <w:t xml:space="preserve"> </w:t>
      </w:r>
      <w:r w:rsidRPr="00C056E3">
        <w:rPr>
          <w:lang w:val="vi"/>
        </w:rPr>
        <w:t>mạng:</w:t>
      </w:r>
      <w:r w:rsidR="008654BE">
        <w:rPr>
          <w:lang w:val="vi"/>
        </w:rPr>
        <w:t xml:space="preserve"> </w:t>
      </w:r>
      <w:hyperlink r:id="rId12" w:history="1">
        <w:r w:rsidRPr="007C7DCA">
          <w:rPr>
            <w:rStyle w:val="Hyperlink"/>
            <w:lang w:val="vi"/>
          </w:rPr>
          <w:t>https://workforcecapability.ndiscommission.gov.au/</w:t>
        </w:r>
      </w:hyperlink>
    </w:p>
    <w:p w14:paraId="7143E6C2" w14:textId="4097F291" w:rsidR="0088775F" w:rsidRPr="00F80452" w:rsidRDefault="009774AD" w:rsidP="002F4672">
      <w:pPr>
        <w:rPr>
          <w:lang w:val="vi"/>
        </w:rPr>
      </w:pPr>
      <w:r w:rsidRPr="00C056E3">
        <w:rPr>
          <w:b/>
          <w:bCs/>
          <w:lang w:val="vi"/>
        </w:rPr>
        <w:t>Liên</w:t>
      </w:r>
      <w:r w:rsidR="008654BE">
        <w:rPr>
          <w:b/>
          <w:bCs/>
          <w:lang w:val="vi"/>
        </w:rPr>
        <w:t xml:space="preserve"> </w:t>
      </w:r>
      <w:r w:rsidRPr="00C056E3">
        <w:rPr>
          <w:b/>
          <w:bCs/>
          <w:lang w:val="vi"/>
        </w:rPr>
        <w:t>hệ:</w:t>
      </w:r>
      <w:r w:rsidR="008654BE">
        <w:rPr>
          <w:b/>
          <w:bCs/>
          <w:lang w:val="vi"/>
        </w:rPr>
        <w:t xml:space="preserve"> </w:t>
      </w:r>
      <w:hyperlink r:id="rId13" w:history="1">
        <w:r w:rsidR="002F4672" w:rsidRPr="007C7DCA">
          <w:rPr>
            <w:rStyle w:val="Hyperlink"/>
            <w:lang w:val="vi"/>
          </w:rPr>
          <w:t>workforcecapability@ndiscommission.gov.au</w:t>
        </w:r>
      </w:hyperlink>
      <w:r w:rsidR="008654BE">
        <w:rPr>
          <w:lang w:val="vi"/>
        </w:rPr>
        <w:t xml:space="preserve"> </w:t>
      </w:r>
      <w:r w:rsidR="002F4672" w:rsidRPr="007C7DCA">
        <w:rPr>
          <w:lang w:val="vi"/>
        </w:rPr>
        <w:t>hoặc</w:t>
      </w:r>
      <w:r w:rsidR="008654BE">
        <w:rPr>
          <w:lang w:val="vi"/>
        </w:rPr>
        <w:t xml:space="preserve"> </w:t>
      </w:r>
      <w:r w:rsidR="002F4672" w:rsidRPr="007C7DCA">
        <w:rPr>
          <w:lang w:val="vi"/>
        </w:rPr>
        <w:t>1800</w:t>
      </w:r>
      <w:r w:rsidR="008654BE">
        <w:rPr>
          <w:lang w:val="vi"/>
        </w:rPr>
        <w:t xml:space="preserve"> </w:t>
      </w:r>
      <w:r w:rsidR="002F4672" w:rsidRPr="007C7DCA">
        <w:rPr>
          <w:lang w:val="vi"/>
        </w:rPr>
        <w:t>035</w:t>
      </w:r>
      <w:r w:rsidR="008654BE">
        <w:rPr>
          <w:lang w:val="vi"/>
        </w:rPr>
        <w:t xml:space="preserve"> </w:t>
      </w:r>
      <w:r w:rsidR="002F4672" w:rsidRPr="007C7DCA">
        <w:rPr>
          <w:lang w:val="vi"/>
        </w:rPr>
        <w:t>554.</w:t>
      </w:r>
    </w:p>
    <w:sectPr w:rsidR="0088775F" w:rsidRPr="00F80452" w:rsidSect="00F00CD6">
      <w:headerReference w:type="default" r:id="rId14"/>
      <w:footerReference w:type="default" r:id="rId15"/>
      <w:pgSz w:w="11906" w:h="16838"/>
      <w:pgMar w:top="2155" w:right="849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D78C7" w14:textId="77777777" w:rsidR="00F00CD6" w:rsidRDefault="00F00CD6">
      <w:pPr>
        <w:spacing w:after="0" w:line="240" w:lineRule="auto"/>
      </w:pPr>
      <w:r>
        <w:separator/>
      </w:r>
    </w:p>
  </w:endnote>
  <w:endnote w:type="continuationSeparator" w:id="0">
    <w:p w14:paraId="160E4C5E" w14:textId="77777777" w:rsidR="00F00CD6" w:rsidRDefault="00F0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81C060-048F-44AA-9A5E-1BFAB42A47FD}"/>
    <w:embedBold r:id="rId2" w:fontKey="{87573E16-7C67-40E0-B4B8-79A9A400B2B8}"/>
    <w:embedItalic r:id="rId3" w:fontKey="{D4D9431D-E4E2-4F64-B4C1-EF7D014E478D}"/>
    <w:embedBoldItalic r:id="rId4" w:fontKey="{88CC5005-9105-46BE-B013-909DCF844F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09E9633-BDA6-4428-AFDC-88120E0F061F}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7CFDA2-3E73-459B-820B-E3812E8C1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46B5" w14:textId="3E18FA7E" w:rsidR="00FC1AC8" w:rsidRPr="00BC3128" w:rsidRDefault="009774AD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0"/>
        <w:szCs w:val="20"/>
      </w:rPr>
    </w:pPr>
    <w:r w:rsidRPr="00EE407E">
      <w:rPr>
        <w:spacing w:val="-4"/>
        <w:sz w:val="20"/>
        <w:szCs w:val="20"/>
        <w:lang w:val="vi"/>
      </w:rPr>
      <w:t>Tờ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thông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tin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Khung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Tiêu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Chuẩn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về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Năng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Lực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Nhân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Sự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của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chương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trình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NDIS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|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="00D12085" w:rsidRPr="00EE407E">
      <w:rPr>
        <w:spacing w:val="-4"/>
        <w:sz w:val="20"/>
        <w:szCs w:val="20"/>
      </w:rPr>
      <w:t>T</w:t>
    </w:r>
    <w:r w:rsidR="00D12085" w:rsidRPr="00EE407E">
      <w:rPr>
        <w:spacing w:val="-4"/>
        <w:sz w:val="20"/>
        <w:szCs w:val="20"/>
        <w:lang w:val="vi"/>
      </w:rPr>
      <w:t xml:space="preserve">háng </w:t>
    </w:r>
    <w:r w:rsidRPr="00EE407E">
      <w:rPr>
        <w:spacing w:val="-4"/>
        <w:sz w:val="20"/>
        <w:szCs w:val="20"/>
        <w:lang w:val="vi"/>
      </w:rPr>
      <w:t>2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năm</w:t>
    </w:r>
    <w:r w:rsidR="008654BE" w:rsidRPr="00EE407E">
      <w:rPr>
        <w:spacing w:val="-4"/>
        <w:sz w:val="20"/>
        <w:szCs w:val="20"/>
        <w:lang w:val="vi"/>
      </w:rPr>
      <w:t xml:space="preserve"> </w:t>
    </w:r>
    <w:r w:rsidRPr="00EE407E">
      <w:rPr>
        <w:spacing w:val="-4"/>
        <w:sz w:val="20"/>
        <w:szCs w:val="20"/>
        <w:lang w:val="vi"/>
      </w:rPr>
      <w:t>2024</w:t>
    </w:r>
    <w:r w:rsidRPr="00BC3128">
      <w:rPr>
        <w:sz w:val="20"/>
        <w:szCs w:val="20"/>
        <w:lang w:val="vi"/>
      </w:rPr>
      <w:tab/>
      <w:t>Trang</w:t>
    </w:r>
    <w:r w:rsidR="008654BE">
      <w:rPr>
        <w:sz w:val="20"/>
        <w:szCs w:val="20"/>
        <w:lang w:val="vi"/>
      </w:rPr>
      <w:t xml:space="preserve"> </w:t>
    </w:r>
    <w:r w:rsidR="00236114" w:rsidRPr="00BC3128">
      <w:rPr>
        <w:sz w:val="20"/>
        <w:szCs w:val="20"/>
        <w:lang w:val="en-GB"/>
      </w:rPr>
      <w:fldChar w:fldCharType="begin"/>
    </w:r>
    <w:r w:rsidR="00236114" w:rsidRPr="00BC3128">
      <w:rPr>
        <w:sz w:val="20"/>
        <w:szCs w:val="20"/>
        <w:lang w:val="vi"/>
      </w:rPr>
      <w:instrText xml:space="preserve"> PAGE </w:instrText>
    </w:r>
    <w:r w:rsidR="00236114" w:rsidRPr="00BC3128">
      <w:rPr>
        <w:sz w:val="20"/>
        <w:szCs w:val="20"/>
        <w:lang w:val="en-GB"/>
      </w:rPr>
      <w:fldChar w:fldCharType="separate"/>
    </w:r>
    <w:r w:rsidR="00236114" w:rsidRPr="00BC3128">
      <w:rPr>
        <w:sz w:val="20"/>
        <w:szCs w:val="20"/>
        <w:lang w:val="vi"/>
      </w:rPr>
      <w:t>3</w:t>
    </w:r>
    <w:r w:rsidR="00236114" w:rsidRPr="00BC3128">
      <w:rPr>
        <w:sz w:val="20"/>
        <w:szCs w:val="20"/>
        <w:lang w:val="en-GB"/>
      </w:rPr>
      <w:fldChar w:fldCharType="end"/>
    </w:r>
    <w:r w:rsidRPr="00BC3128">
      <w:rPr>
        <w:rFonts w:cs="Calibri (Body)"/>
        <w:noProof/>
        <w:position w:val="-60"/>
        <w:sz w:val="20"/>
        <w:szCs w:val="20"/>
        <w:lang w:eastAsia="en-AU"/>
      </w:rPr>
      <w:drawing>
        <wp:inline distT="0" distB="0" distL="0" distR="0" wp14:anchorId="0FB19626" wp14:editId="740D0B7C">
          <wp:extent cx="879991" cy="779060"/>
          <wp:effectExtent l="0" t="0" r="0" b="2540"/>
          <wp:docPr id="1793350725" name="Picture 6" descr="Hình ảnh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Hình ảnh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694" cy="788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E75E73" w14:textId="77777777" w:rsidR="009E0720" w:rsidRPr="00FC1AC8" w:rsidRDefault="009E0720" w:rsidP="00FC1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B2CE3" w14:textId="77777777" w:rsidR="00F00CD6" w:rsidRDefault="00F00CD6">
      <w:pPr>
        <w:spacing w:after="0" w:line="240" w:lineRule="auto"/>
      </w:pPr>
      <w:r>
        <w:separator/>
      </w:r>
    </w:p>
  </w:footnote>
  <w:footnote w:type="continuationSeparator" w:id="0">
    <w:p w14:paraId="0B9256AC" w14:textId="77777777" w:rsidR="00F00CD6" w:rsidRDefault="00F0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81A0E" w14:textId="77777777" w:rsidR="00425679" w:rsidRDefault="009774AD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708AC8D4" wp14:editId="1B1B8E3D">
          <wp:extent cx="1943100" cy="431800"/>
          <wp:effectExtent l="0" t="0" r="0" b="0"/>
          <wp:docPr id="337747534" name="Picture 337747534" descr="Logo của Chính phủ Úc cùng với logo của Ủy ban Bảo vệ và Chất lượng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của Chính phủ Úc cùng với logo của Ủy ban Bảo vệ và Chất lượng 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293E9A37" wp14:editId="674078B1">
          <wp:extent cx="2227966" cy="418513"/>
          <wp:effectExtent l="0" t="0" r="0" b="635"/>
          <wp:docPr id="839248932" name="Picture 839248932" descr="Logo của Khung Tiêu Chuẩn về Năng Lực Nhân Sự của chương trình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 của Khung Tiêu Chuẩn về Năng Lực Nhân Sự của chương trình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C6DEA" w14:textId="77777777" w:rsidR="00B04ED8" w:rsidRPr="00425679" w:rsidRDefault="00B04ED8" w:rsidP="00425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9ADEC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5CEA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EAD1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E4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0487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72E1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05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E0E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34D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C506F5E8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84FC5A32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939086F0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4DD432AE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877E8D62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4C6C41CA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6638EDB2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70E0C4A4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50B2465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DDCA3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D0C2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BA25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0AB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B474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BE85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E85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444A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A3F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8A86D826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EB78F39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8424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B10B65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2E05E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6D6F31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8996CAB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9CE08C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BBEDE5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8AC2B52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614AE7D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ED6277C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B684738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AFC0EB3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6D025082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502649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C3041E7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6E8A2FD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5B2E6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C63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BA9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30BA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65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C0A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AD6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0E3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26AB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46A6C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88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2A80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E91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88E8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4C1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04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54D5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6C7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2D580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245F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DE77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E4A6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F0DC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644F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8D0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065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5AA4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58D0A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AF3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9CDB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24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54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16E3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869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DCA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E21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5B44C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CAB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BA27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E00A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025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FE1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C2B0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8E5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78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D91ED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C58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06E0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D0F4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69B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1C12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F2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5E76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7809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7C66C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DC4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7CCC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A0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007E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F459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62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20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C8C7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BCFECDE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9621148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2D8EE84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DFCADDAA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548A8A0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AD4CCDE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F1B09470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DE606C4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F9CA6204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D1288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D49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7878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401C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EA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7274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88E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547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246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8AEA9AE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28B93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BCEB89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4B0C9C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E32D85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E80B27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EA6B4C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E16BDC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D908D9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FAB23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1AB1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36D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4B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F064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A9C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68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697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948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C46E4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7827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569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66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9892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2AE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183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2613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EC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535C6324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D4183348" w:tentative="1">
      <w:start w:val="1"/>
      <w:numFmt w:val="lowerLetter"/>
      <w:lvlText w:val="%2."/>
      <w:lvlJc w:val="left"/>
      <w:pPr>
        <w:ind w:left="1875" w:hanging="360"/>
      </w:pPr>
    </w:lvl>
    <w:lvl w:ilvl="2" w:tplc="AB58C35A" w:tentative="1">
      <w:start w:val="1"/>
      <w:numFmt w:val="lowerRoman"/>
      <w:lvlText w:val="%3."/>
      <w:lvlJc w:val="right"/>
      <w:pPr>
        <w:ind w:left="2595" w:hanging="180"/>
      </w:pPr>
    </w:lvl>
    <w:lvl w:ilvl="3" w:tplc="CA30221E" w:tentative="1">
      <w:start w:val="1"/>
      <w:numFmt w:val="decimal"/>
      <w:lvlText w:val="%4."/>
      <w:lvlJc w:val="left"/>
      <w:pPr>
        <w:ind w:left="3315" w:hanging="360"/>
      </w:pPr>
    </w:lvl>
    <w:lvl w:ilvl="4" w:tplc="45FE7746" w:tentative="1">
      <w:start w:val="1"/>
      <w:numFmt w:val="lowerLetter"/>
      <w:lvlText w:val="%5."/>
      <w:lvlJc w:val="left"/>
      <w:pPr>
        <w:ind w:left="4035" w:hanging="360"/>
      </w:pPr>
    </w:lvl>
    <w:lvl w:ilvl="5" w:tplc="44026306" w:tentative="1">
      <w:start w:val="1"/>
      <w:numFmt w:val="lowerRoman"/>
      <w:lvlText w:val="%6."/>
      <w:lvlJc w:val="right"/>
      <w:pPr>
        <w:ind w:left="4755" w:hanging="180"/>
      </w:pPr>
    </w:lvl>
    <w:lvl w:ilvl="6" w:tplc="4D1CBFBC" w:tentative="1">
      <w:start w:val="1"/>
      <w:numFmt w:val="decimal"/>
      <w:lvlText w:val="%7."/>
      <w:lvlJc w:val="left"/>
      <w:pPr>
        <w:ind w:left="5475" w:hanging="360"/>
      </w:pPr>
    </w:lvl>
    <w:lvl w:ilvl="7" w:tplc="458EA930" w:tentative="1">
      <w:start w:val="1"/>
      <w:numFmt w:val="lowerLetter"/>
      <w:lvlText w:val="%8."/>
      <w:lvlJc w:val="left"/>
      <w:pPr>
        <w:ind w:left="6195" w:hanging="360"/>
      </w:pPr>
    </w:lvl>
    <w:lvl w:ilvl="8" w:tplc="42A4FD96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67E89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667A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7A6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A6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7229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5AF7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65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D64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F66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ACE2E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D8C9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1294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EA6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B417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300A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46E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80F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8607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944253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CA208F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482E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20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460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DAA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A8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29C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63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311198">
    <w:abstractNumId w:val="29"/>
  </w:num>
  <w:num w:numId="2" w16cid:durableId="1632783295">
    <w:abstractNumId w:val="9"/>
  </w:num>
  <w:num w:numId="3" w16cid:durableId="1814061382">
    <w:abstractNumId w:val="24"/>
  </w:num>
  <w:num w:numId="4" w16cid:durableId="458569924">
    <w:abstractNumId w:val="30"/>
  </w:num>
  <w:num w:numId="5" w16cid:durableId="582297083">
    <w:abstractNumId w:val="16"/>
  </w:num>
  <w:num w:numId="6" w16cid:durableId="348726073">
    <w:abstractNumId w:val="20"/>
  </w:num>
  <w:num w:numId="7" w16cid:durableId="1509715951">
    <w:abstractNumId w:val="6"/>
  </w:num>
  <w:num w:numId="8" w16cid:durableId="1291546873">
    <w:abstractNumId w:val="19"/>
  </w:num>
  <w:num w:numId="9" w16cid:durableId="1830906107">
    <w:abstractNumId w:val="15"/>
  </w:num>
  <w:num w:numId="10" w16cid:durableId="815142120">
    <w:abstractNumId w:val="12"/>
  </w:num>
  <w:num w:numId="11" w16cid:durableId="575240558">
    <w:abstractNumId w:val="1"/>
  </w:num>
  <w:num w:numId="12" w16cid:durableId="1593853758">
    <w:abstractNumId w:val="34"/>
  </w:num>
  <w:num w:numId="13" w16cid:durableId="1233084729">
    <w:abstractNumId w:val="27"/>
  </w:num>
  <w:num w:numId="14" w16cid:durableId="494878332">
    <w:abstractNumId w:val="0"/>
  </w:num>
  <w:num w:numId="15" w16cid:durableId="345712608">
    <w:abstractNumId w:val="28"/>
  </w:num>
  <w:num w:numId="16" w16cid:durableId="596135083">
    <w:abstractNumId w:val="14"/>
  </w:num>
  <w:num w:numId="17" w16cid:durableId="1521432640">
    <w:abstractNumId w:val="5"/>
  </w:num>
  <w:num w:numId="18" w16cid:durableId="1267352695">
    <w:abstractNumId w:val="33"/>
  </w:num>
  <w:num w:numId="19" w16cid:durableId="190144975">
    <w:abstractNumId w:val="21"/>
  </w:num>
  <w:num w:numId="20" w16cid:durableId="1828548511">
    <w:abstractNumId w:val="18"/>
  </w:num>
  <w:num w:numId="21" w16cid:durableId="249193465">
    <w:abstractNumId w:val="23"/>
  </w:num>
  <w:num w:numId="22" w16cid:durableId="2032996132">
    <w:abstractNumId w:val="11"/>
  </w:num>
  <w:num w:numId="23" w16cid:durableId="980303501">
    <w:abstractNumId w:val="32"/>
  </w:num>
  <w:num w:numId="24" w16cid:durableId="178590779">
    <w:abstractNumId w:val="26"/>
  </w:num>
  <w:num w:numId="25" w16cid:durableId="2061393134">
    <w:abstractNumId w:val="22"/>
  </w:num>
  <w:num w:numId="26" w16cid:durableId="881819460">
    <w:abstractNumId w:val="17"/>
  </w:num>
  <w:num w:numId="27" w16cid:durableId="422654512">
    <w:abstractNumId w:val="31"/>
  </w:num>
  <w:num w:numId="28" w16cid:durableId="1273365298">
    <w:abstractNumId w:val="35"/>
  </w:num>
  <w:num w:numId="29" w16cid:durableId="881789921">
    <w:abstractNumId w:val="13"/>
  </w:num>
  <w:num w:numId="30" w16cid:durableId="1359769011">
    <w:abstractNumId w:val="8"/>
  </w:num>
  <w:num w:numId="31" w16cid:durableId="640307409">
    <w:abstractNumId w:val="7"/>
  </w:num>
  <w:num w:numId="32" w16cid:durableId="616371790">
    <w:abstractNumId w:val="2"/>
  </w:num>
  <w:num w:numId="33" w16cid:durableId="362824310">
    <w:abstractNumId w:val="3"/>
  </w:num>
  <w:num w:numId="34" w16cid:durableId="1032455412">
    <w:abstractNumId w:val="4"/>
  </w:num>
  <w:num w:numId="35" w16cid:durableId="1054545660">
    <w:abstractNumId w:val="10"/>
  </w:num>
  <w:num w:numId="36" w16cid:durableId="3162272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GzNLW0NDUyMzY0MjJX0lEKTi0uzszPAykwqgUA1U+CRCwAAAA="/>
  </w:docVars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A3677"/>
    <w:rsid w:val="000C063A"/>
    <w:rsid w:val="000E4FE5"/>
    <w:rsid w:val="000F3731"/>
    <w:rsid w:val="00101391"/>
    <w:rsid w:val="00115327"/>
    <w:rsid w:val="00152F42"/>
    <w:rsid w:val="0018237F"/>
    <w:rsid w:val="001835A1"/>
    <w:rsid w:val="00194BFC"/>
    <w:rsid w:val="001A20E1"/>
    <w:rsid w:val="001B39E9"/>
    <w:rsid w:val="001E17E2"/>
    <w:rsid w:val="001E630D"/>
    <w:rsid w:val="001F7000"/>
    <w:rsid w:val="00231570"/>
    <w:rsid w:val="00235332"/>
    <w:rsid w:val="00236114"/>
    <w:rsid w:val="002427B6"/>
    <w:rsid w:val="00252BC3"/>
    <w:rsid w:val="0025701A"/>
    <w:rsid w:val="0025772D"/>
    <w:rsid w:val="002611EF"/>
    <w:rsid w:val="00265FC1"/>
    <w:rsid w:val="00266605"/>
    <w:rsid w:val="00276694"/>
    <w:rsid w:val="00276A58"/>
    <w:rsid w:val="00282BDA"/>
    <w:rsid w:val="00283AC6"/>
    <w:rsid w:val="00284DC9"/>
    <w:rsid w:val="00286CE4"/>
    <w:rsid w:val="0029342A"/>
    <w:rsid w:val="00296A54"/>
    <w:rsid w:val="002A2686"/>
    <w:rsid w:val="002A28F2"/>
    <w:rsid w:val="002B0999"/>
    <w:rsid w:val="002C24B2"/>
    <w:rsid w:val="002C4E1E"/>
    <w:rsid w:val="002E1AA5"/>
    <w:rsid w:val="002F03A8"/>
    <w:rsid w:val="002F4672"/>
    <w:rsid w:val="0033081D"/>
    <w:rsid w:val="00331652"/>
    <w:rsid w:val="003411DD"/>
    <w:rsid w:val="00357500"/>
    <w:rsid w:val="00365470"/>
    <w:rsid w:val="0036742E"/>
    <w:rsid w:val="00380368"/>
    <w:rsid w:val="00391EB7"/>
    <w:rsid w:val="003A3DF4"/>
    <w:rsid w:val="003B2BB8"/>
    <w:rsid w:val="003D34FF"/>
    <w:rsid w:val="003D415F"/>
    <w:rsid w:val="003F4AB5"/>
    <w:rsid w:val="003F61F4"/>
    <w:rsid w:val="004059F4"/>
    <w:rsid w:val="00420AB2"/>
    <w:rsid w:val="0042293E"/>
    <w:rsid w:val="00425679"/>
    <w:rsid w:val="00436ECA"/>
    <w:rsid w:val="00437940"/>
    <w:rsid w:val="004760E6"/>
    <w:rsid w:val="0048267B"/>
    <w:rsid w:val="004B44D2"/>
    <w:rsid w:val="004B54CA"/>
    <w:rsid w:val="004D3F48"/>
    <w:rsid w:val="004E02FB"/>
    <w:rsid w:val="004E5CBF"/>
    <w:rsid w:val="004F5965"/>
    <w:rsid w:val="00506F17"/>
    <w:rsid w:val="0052441C"/>
    <w:rsid w:val="0053269E"/>
    <w:rsid w:val="005363F5"/>
    <w:rsid w:val="00536A30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BB8"/>
    <w:rsid w:val="005C0953"/>
    <w:rsid w:val="005C3AA9"/>
    <w:rsid w:val="005F20D0"/>
    <w:rsid w:val="005F620F"/>
    <w:rsid w:val="00604068"/>
    <w:rsid w:val="0060705F"/>
    <w:rsid w:val="006073AE"/>
    <w:rsid w:val="00621FC5"/>
    <w:rsid w:val="00625898"/>
    <w:rsid w:val="00627D65"/>
    <w:rsid w:val="00637B02"/>
    <w:rsid w:val="00641883"/>
    <w:rsid w:val="00655363"/>
    <w:rsid w:val="006640BD"/>
    <w:rsid w:val="00667E5B"/>
    <w:rsid w:val="00683A84"/>
    <w:rsid w:val="00684061"/>
    <w:rsid w:val="006846B0"/>
    <w:rsid w:val="006A12EC"/>
    <w:rsid w:val="006A3D32"/>
    <w:rsid w:val="006A4CE7"/>
    <w:rsid w:val="006B30BA"/>
    <w:rsid w:val="006B6A77"/>
    <w:rsid w:val="006B6AAF"/>
    <w:rsid w:val="006C7C51"/>
    <w:rsid w:val="006F245A"/>
    <w:rsid w:val="006F6211"/>
    <w:rsid w:val="006F6C59"/>
    <w:rsid w:val="006F7561"/>
    <w:rsid w:val="00701332"/>
    <w:rsid w:val="00705E17"/>
    <w:rsid w:val="0070774C"/>
    <w:rsid w:val="00714539"/>
    <w:rsid w:val="007205A1"/>
    <w:rsid w:val="00736B51"/>
    <w:rsid w:val="0073740F"/>
    <w:rsid w:val="007578A5"/>
    <w:rsid w:val="00757B98"/>
    <w:rsid w:val="00781A35"/>
    <w:rsid w:val="00785261"/>
    <w:rsid w:val="0079726B"/>
    <w:rsid w:val="007B0256"/>
    <w:rsid w:val="007B2AE9"/>
    <w:rsid w:val="007C7DCA"/>
    <w:rsid w:val="007D017E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275A2"/>
    <w:rsid w:val="0083177B"/>
    <w:rsid w:val="0084063E"/>
    <w:rsid w:val="00854905"/>
    <w:rsid w:val="00855465"/>
    <w:rsid w:val="008654BE"/>
    <w:rsid w:val="00870AC7"/>
    <w:rsid w:val="0088131C"/>
    <w:rsid w:val="00883107"/>
    <w:rsid w:val="0088775F"/>
    <w:rsid w:val="00887CD0"/>
    <w:rsid w:val="00894EF9"/>
    <w:rsid w:val="008A5A46"/>
    <w:rsid w:val="008D47BF"/>
    <w:rsid w:val="008D5498"/>
    <w:rsid w:val="008E2401"/>
    <w:rsid w:val="0090678A"/>
    <w:rsid w:val="009225F0"/>
    <w:rsid w:val="00922D01"/>
    <w:rsid w:val="0093462C"/>
    <w:rsid w:val="00941CCE"/>
    <w:rsid w:val="00952955"/>
    <w:rsid w:val="00953795"/>
    <w:rsid w:val="00974189"/>
    <w:rsid w:val="009774AD"/>
    <w:rsid w:val="0098161F"/>
    <w:rsid w:val="009B6605"/>
    <w:rsid w:val="009C6C4C"/>
    <w:rsid w:val="009C7C43"/>
    <w:rsid w:val="009E0720"/>
    <w:rsid w:val="009F176B"/>
    <w:rsid w:val="00A05504"/>
    <w:rsid w:val="00A332D2"/>
    <w:rsid w:val="00A56C96"/>
    <w:rsid w:val="00A76BFC"/>
    <w:rsid w:val="00A83247"/>
    <w:rsid w:val="00A85DBF"/>
    <w:rsid w:val="00A91F16"/>
    <w:rsid w:val="00AA16DB"/>
    <w:rsid w:val="00AA1777"/>
    <w:rsid w:val="00AA3B0C"/>
    <w:rsid w:val="00AB76FF"/>
    <w:rsid w:val="00AE1204"/>
    <w:rsid w:val="00B04ED8"/>
    <w:rsid w:val="00B12BC5"/>
    <w:rsid w:val="00B2339D"/>
    <w:rsid w:val="00B31446"/>
    <w:rsid w:val="00B8678D"/>
    <w:rsid w:val="00B91E3E"/>
    <w:rsid w:val="00BA2DB9"/>
    <w:rsid w:val="00BC3128"/>
    <w:rsid w:val="00BC6010"/>
    <w:rsid w:val="00BD45CA"/>
    <w:rsid w:val="00BD643F"/>
    <w:rsid w:val="00BE1FA0"/>
    <w:rsid w:val="00BE308D"/>
    <w:rsid w:val="00BE7148"/>
    <w:rsid w:val="00BF638F"/>
    <w:rsid w:val="00BF77F6"/>
    <w:rsid w:val="00C056E3"/>
    <w:rsid w:val="00C13C95"/>
    <w:rsid w:val="00C2156B"/>
    <w:rsid w:val="00C21601"/>
    <w:rsid w:val="00C21CF4"/>
    <w:rsid w:val="00C2288F"/>
    <w:rsid w:val="00C27EBC"/>
    <w:rsid w:val="00C33A07"/>
    <w:rsid w:val="00C50498"/>
    <w:rsid w:val="00C53060"/>
    <w:rsid w:val="00C542CA"/>
    <w:rsid w:val="00C57C3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E6812"/>
    <w:rsid w:val="00CF22EB"/>
    <w:rsid w:val="00CF7C53"/>
    <w:rsid w:val="00D12085"/>
    <w:rsid w:val="00D15879"/>
    <w:rsid w:val="00D236DF"/>
    <w:rsid w:val="00D27CD2"/>
    <w:rsid w:val="00D33D1A"/>
    <w:rsid w:val="00D45F65"/>
    <w:rsid w:val="00D47462"/>
    <w:rsid w:val="00D632EF"/>
    <w:rsid w:val="00D65CFA"/>
    <w:rsid w:val="00D75B09"/>
    <w:rsid w:val="00D8278B"/>
    <w:rsid w:val="00D83464"/>
    <w:rsid w:val="00D876FC"/>
    <w:rsid w:val="00DA243A"/>
    <w:rsid w:val="00DA4F16"/>
    <w:rsid w:val="00DA609C"/>
    <w:rsid w:val="00DA7F01"/>
    <w:rsid w:val="00DB5E15"/>
    <w:rsid w:val="00DC12EC"/>
    <w:rsid w:val="00DD0FCB"/>
    <w:rsid w:val="00DD3C4C"/>
    <w:rsid w:val="00DD5E9F"/>
    <w:rsid w:val="00DD783D"/>
    <w:rsid w:val="00DE62C3"/>
    <w:rsid w:val="00DF18E9"/>
    <w:rsid w:val="00DF3156"/>
    <w:rsid w:val="00E021AC"/>
    <w:rsid w:val="00E0443C"/>
    <w:rsid w:val="00E15A2C"/>
    <w:rsid w:val="00E2439D"/>
    <w:rsid w:val="00E273E4"/>
    <w:rsid w:val="00E40D28"/>
    <w:rsid w:val="00E44212"/>
    <w:rsid w:val="00E753FA"/>
    <w:rsid w:val="00E75703"/>
    <w:rsid w:val="00E82D86"/>
    <w:rsid w:val="00E9550B"/>
    <w:rsid w:val="00E96C31"/>
    <w:rsid w:val="00EA392C"/>
    <w:rsid w:val="00EB6B96"/>
    <w:rsid w:val="00EC601D"/>
    <w:rsid w:val="00ED2A73"/>
    <w:rsid w:val="00ED4C7B"/>
    <w:rsid w:val="00EE407E"/>
    <w:rsid w:val="00EE5980"/>
    <w:rsid w:val="00EF080A"/>
    <w:rsid w:val="00F00CD6"/>
    <w:rsid w:val="00F0150C"/>
    <w:rsid w:val="00F30AFE"/>
    <w:rsid w:val="00F35449"/>
    <w:rsid w:val="00F45F62"/>
    <w:rsid w:val="00F50883"/>
    <w:rsid w:val="00F752DA"/>
    <w:rsid w:val="00F80452"/>
    <w:rsid w:val="00F869E2"/>
    <w:rsid w:val="00F92BE7"/>
    <w:rsid w:val="00FA5086"/>
    <w:rsid w:val="00FB0D47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9B5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training-capability-downloads" TargetMode="External"/><Relationship Id="rId13" Type="http://schemas.openxmlformats.org/officeDocument/2006/relationships/hyperlink" Target="mailto:workforcecapability@ndiscommission.gov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discommission.gov.au/about/ndis-code-conduct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training-capability-download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training-capability-downloa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framework/leve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Khung Tiêu Chuẩn về Năng Lực Nhân Sự của chương trình NDIS: Hướng dẫn Đào Tạo về Năng Lực</vt:lpstr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Khung Tiêu Chuẩn về Năng Lực Nhân Sự của chương trình NDIS: Hướng dẫn Đào Tạo về Năng Lực</dc:title>
  <cp:keywords>[SEC=OFFICIAL]</cp:keywords>
  <cp:lastModifiedBy/>
  <cp:revision>1</cp:revision>
  <dcterms:created xsi:type="dcterms:W3CDTF">2024-03-12T05:46:00Z</dcterms:created>
  <dcterms:modified xsi:type="dcterms:W3CDTF">2024-03-14T02:31:00Z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AF19EF1796E2F9B0B96D7D77502B1A58</vt:lpwstr>
  </property>
  <property fmtid="{D5CDD505-2E9C-101B-9397-08002B2CF9AE}" pid="6" name="PM_Hash_Salt_Prev">
    <vt:lpwstr>8B5C6AB060A01F5C50D8D4454D123696</vt:lpwstr>
  </property>
  <property fmtid="{D5CDD505-2E9C-101B-9397-08002B2CF9AE}" pid="7" name="PM_Hash_SHA1">
    <vt:lpwstr>ABA8C32AEC104ECEC4FFFB5903BB09696A92DF66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2024-02-21T23:03:32Z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