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73BE6" w14:textId="77777777" w:rsidR="002F4672" w:rsidRPr="000835F7" w:rsidRDefault="00EB5759" w:rsidP="002F4672">
      <w:pPr>
        <w:pStyle w:val="Heading1"/>
      </w:pPr>
      <w:bookmarkStart w:id="0" w:name="_Hlk122436246"/>
      <w:bookmarkStart w:id="1" w:name="OLE_LINK7"/>
      <w:r w:rsidRPr="000835F7">
        <w:rPr>
          <w:rFonts w:ascii="Nirmala UI" w:eastAsia="Arial Unicode MS" w:hAnsi="Nirmala UI" w:cs="Nirmala UI"/>
          <w:lang w:val="hi"/>
        </w:rPr>
        <w:t>एनडीआईएस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वर्कफोर्स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कैपेबिल्टी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फ्रेमवर्क</w:t>
      </w:r>
      <w:r w:rsidRPr="000835F7">
        <w:rPr>
          <w:rFonts w:eastAsia="Arial Unicode MS"/>
          <w:lang w:val="hi"/>
        </w:rPr>
        <w:t xml:space="preserve">: </w:t>
      </w:r>
      <w:r w:rsidRPr="000835F7">
        <w:rPr>
          <w:rFonts w:eastAsia="Arial Unicode MS"/>
          <w:lang w:val="hi"/>
        </w:rPr>
        <w:br/>
      </w:r>
      <w:r w:rsidRPr="000835F7">
        <w:rPr>
          <w:rFonts w:ascii="Nirmala UI" w:eastAsia="Arial Unicode MS" w:hAnsi="Nirmala UI" w:cs="Nirmala UI"/>
          <w:lang w:val="hi"/>
        </w:rPr>
        <w:t>क्षमता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पर्यवेक्षण</w:t>
      </w:r>
    </w:p>
    <w:p w14:paraId="14E1A5CC" w14:textId="47EA81F1" w:rsidR="00513367" w:rsidRPr="000835F7" w:rsidRDefault="00EB5759" w:rsidP="00513367">
      <w:pPr>
        <w:pStyle w:val="Heading2"/>
        <w:rPr>
          <w:lang w:val="en-PH" w:eastAsia="en-AU"/>
        </w:rPr>
      </w:pPr>
      <w:r w:rsidRPr="000835F7">
        <w:rPr>
          <w:rFonts w:eastAsia="Arial Unicode MS"/>
          <w:lang w:val="hi"/>
        </w:rPr>
        <w:t xml:space="preserve">NDIS Workforce Capability Framework: Supervising for Capability </w:t>
      </w:r>
      <w:r w:rsidR="000835F7" w:rsidRPr="000835F7">
        <w:rPr>
          <w:rFonts w:eastAsia="Arial Unicode MS" w:cs="Mangal"/>
          <w:szCs w:val="25"/>
          <w:cs/>
          <w:lang w:val="hi" w:bidi="hi-IN"/>
        </w:rPr>
        <w:br/>
      </w:r>
      <w:r w:rsidRPr="000835F7">
        <w:rPr>
          <w:rFonts w:eastAsia="Arial Unicode MS"/>
          <w:lang w:val="hi"/>
        </w:rPr>
        <w:t xml:space="preserve">Hindi | </w:t>
      </w:r>
      <w:r w:rsidRPr="000835F7">
        <w:rPr>
          <w:rFonts w:ascii="Nirmala UI" w:eastAsia="Arial Unicode MS" w:hAnsi="Nirmala UI" w:cs="Nirmala UI"/>
          <w:lang w:val="hi"/>
        </w:rPr>
        <w:t>हिन्दी</w:t>
      </w:r>
    </w:p>
    <w:bookmarkEnd w:id="0"/>
    <w:bookmarkEnd w:id="1"/>
    <w:p w14:paraId="2FA24246" w14:textId="77777777" w:rsidR="002F4672" w:rsidRPr="000835F7" w:rsidRDefault="00EB5759" w:rsidP="000835F7">
      <w:pPr>
        <w:spacing w:after="120"/>
      </w:pPr>
      <w:r w:rsidRPr="000835F7">
        <w:rPr>
          <w:rFonts w:ascii="Nirmala UI" w:eastAsia="Arial Unicode MS" w:hAnsi="Nirmala UI" w:cs="Nirmala UI"/>
          <w:lang w:val="hi"/>
        </w:rPr>
        <w:t>एनडीआईएस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वर्कफोर्स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कैपेबिलिटी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फ्रेमवर्क</w:t>
      </w:r>
      <w:r w:rsidRPr="000835F7">
        <w:rPr>
          <w:rFonts w:eastAsia="Arial Unicode MS"/>
          <w:lang w:val="hi"/>
        </w:rPr>
        <w:t xml:space="preserve"> (</w:t>
      </w:r>
      <w:r w:rsidRPr="000835F7">
        <w:rPr>
          <w:rFonts w:ascii="Nirmala UI" w:eastAsia="Arial Unicode MS" w:hAnsi="Nirmala UI" w:cs="Nirmala UI"/>
          <w:lang w:val="hi"/>
        </w:rPr>
        <w:t>फ्रेमवर्क</w:t>
      </w:r>
      <w:r w:rsidRPr="000835F7">
        <w:rPr>
          <w:rFonts w:eastAsia="Arial Unicode MS"/>
          <w:lang w:val="hi"/>
        </w:rPr>
        <w:t xml:space="preserve">) </w:t>
      </w:r>
      <w:r w:rsidRPr="000835F7">
        <w:rPr>
          <w:rFonts w:ascii="Nirmala UI" w:eastAsia="Arial Unicode MS" w:hAnsi="Nirmala UI" w:cs="Nirmala UI"/>
          <w:lang w:val="hi"/>
        </w:rPr>
        <w:t>एनडीआईएस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तहत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वित्त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पोषित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सभी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श्रमिकों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अपेक्षित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दृष्टिकोण</w:t>
      </w:r>
      <w:r w:rsidRPr="000835F7">
        <w:rPr>
          <w:rFonts w:eastAsia="Arial Unicode MS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कौशल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ज्ञान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वर्णन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यह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स्पष्ट</w:t>
      </w:r>
      <w:r w:rsidRPr="000835F7">
        <w:rPr>
          <w:rFonts w:eastAsia="Arial Unicode MS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व्यावहारिक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उदाहरण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प्रदान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एनडीआईएस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सेवाओं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प्राप्त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वाले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प्रतिभागियों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/>
          <w:lang w:val="hi"/>
        </w:rPr>
        <w:t xml:space="preserve"> '</w:t>
      </w:r>
      <w:r w:rsidRPr="000835F7">
        <w:rPr>
          <w:rFonts w:ascii="Nirmala UI" w:eastAsia="Arial Unicode MS" w:hAnsi="Nirmala UI" w:cs="Nirmala UI"/>
          <w:lang w:val="hi"/>
        </w:rPr>
        <w:t>अच्छी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स्थितियाँ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कैसी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दिखाई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देती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</w:t>
      </w:r>
      <w:r w:rsidRPr="000835F7">
        <w:rPr>
          <w:rFonts w:eastAsia="Arial Unicode MS"/>
          <w:lang w:val="hi"/>
        </w:rPr>
        <w:t xml:space="preserve">' </w:t>
      </w:r>
      <w:r w:rsidRPr="000835F7">
        <w:rPr>
          <w:rFonts w:ascii="Nirmala UI" w:eastAsia="Arial Unicode MS" w:hAnsi="Nirmala UI" w:cs="Nirmala UI"/>
          <w:lang w:val="hi"/>
        </w:rPr>
        <w:t>की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साझा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भाषा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स्थापित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ये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संसाधन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फ्रेमवर्क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करते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हैं।</w:t>
      </w:r>
    </w:p>
    <w:p w14:paraId="7ED555FC" w14:textId="77777777" w:rsidR="00655363" w:rsidRPr="000835F7" w:rsidRDefault="00EB5759" w:rsidP="000835F7">
      <w:pPr>
        <w:spacing w:after="120"/>
        <w:rPr>
          <w:b/>
        </w:rPr>
      </w:pPr>
      <w:r w:rsidRPr="000835F7">
        <w:rPr>
          <w:rFonts w:ascii="Nirmala UI" w:eastAsia="Arial Unicode MS" w:hAnsi="Nirmala UI" w:cs="Nirmala UI"/>
          <w:lang w:val="hi"/>
        </w:rPr>
        <w:t>पर्यवेक्षण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संसाधन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एनडीआईएस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प्रतिभागियों</w:t>
      </w:r>
      <w:r w:rsidRPr="000835F7">
        <w:rPr>
          <w:rFonts w:eastAsia="Arial Unicode MS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सेवा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प्रदाताओं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सहायता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श्रमिकों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साथ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काम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मदद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मार्गदर्शन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संबंधी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व्यावहारिक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सुझावों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सेट</w:t>
      </w:r>
      <w:r w:rsidRPr="000835F7">
        <w:rPr>
          <w:rFonts w:eastAsia="Arial Unicode MS"/>
          <w:lang w:val="hi"/>
        </w:rPr>
        <w:t xml:space="preserve"> (</w:t>
      </w:r>
      <w:r w:rsidRPr="000835F7">
        <w:rPr>
          <w:rFonts w:ascii="Nirmala UI" w:eastAsia="Arial Unicode MS" w:hAnsi="Nirmala UI" w:cs="Nirmala UI"/>
          <w:lang w:val="hi"/>
        </w:rPr>
        <w:t>वर्ग</w:t>
      </w:r>
      <w:r w:rsidRPr="000835F7">
        <w:rPr>
          <w:rFonts w:eastAsia="Arial Unicode MS"/>
          <w:lang w:val="hi"/>
        </w:rPr>
        <w:t xml:space="preserve">) </w:t>
      </w:r>
      <w:r w:rsidRPr="000835F7">
        <w:rPr>
          <w:rFonts w:ascii="Nirmala UI" w:eastAsia="Arial Unicode MS" w:hAnsi="Nirmala UI" w:cs="Nirmala UI"/>
          <w:lang w:val="hi"/>
        </w:rPr>
        <w:t>है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ताकि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कोई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समझ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कि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सेवाएं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कैसे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वितरित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जानी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चाहिए।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इस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बारे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चर्चा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भी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सहायता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करते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कि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कार्यकर्ता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प्रतिभागियों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द्वारा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अपेक्षा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किए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जाने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वाले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मानकों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आचरणों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पूरा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देने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कैसा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प्रदर्शन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रहे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हैं।</w:t>
      </w:r>
    </w:p>
    <w:p w14:paraId="5950AD97" w14:textId="77777777" w:rsidR="00655363" w:rsidRPr="000835F7" w:rsidRDefault="00EB5759" w:rsidP="000835F7">
      <w:pPr>
        <w:pStyle w:val="Quote"/>
        <w:spacing w:before="360" w:after="120"/>
      </w:pPr>
      <w:r w:rsidRPr="000835F7">
        <w:rPr>
          <w:rFonts w:ascii="Nirmala UI" w:eastAsia="Arial Unicode MS" w:hAnsi="Nirmala UI" w:cs="Nirmala UI"/>
          <w:lang w:val="hi"/>
        </w:rPr>
        <w:t>सहायक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पर्यवेक्षण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कार्यकर्ता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संतुष्टि</w:t>
      </w:r>
      <w:r w:rsidRPr="000835F7">
        <w:rPr>
          <w:rFonts w:eastAsia="Arial Unicode MS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प्रतिबद्धता</w:t>
      </w:r>
      <w:r w:rsidRPr="000835F7">
        <w:rPr>
          <w:rFonts w:eastAsia="Arial Unicode MS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प्रतिधारण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गुणवत्तापूर्ण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प्रतिभागी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निर्माण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सर्वोत्तम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तरीकों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मिलकर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काम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प्रतिभागियों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उनके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विकल्प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नियंत्रण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रखने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क्षमता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सहायता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देता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</w:t>
      </w:r>
      <w:r w:rsidRPr="000835F7">
        <w:rPr>
          <w:rFonts w:eastAsia="Arial Unicode MS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अपेक्षाओं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प्रबंधित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अपेक्षित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मानकों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सुपुर्दगी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सुनिश्चित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प्रदाताओं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पर्यवेक्षकों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महत्वपूर्ण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है।</w:t>
      </w:r>
    </w:p>
    <w:p w14:paraId="07205C3D" w14:textId="77777777" w:rsidR="002F4672" w:rsidRPr="000835F7" w:rsidRDefault="00EB5759" w:rsidP="000835F7">
      <w:pPr>
        <w:pStyle w:val="Boxed2Text-purpleH2"/>
        <w:spacing w:before="360" w:after="120"/>
        <w:ind w:left="288" w:right="288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क्या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उम्मीद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करें</w:t>
      </w:r>
      <w:r w:rsidRPr="000835F7">
        <w:rPr>
          <w:rFonts w:eastAsia="Arial Unicode MS" w:cstheme="minorHAnsi"/>
          <w:lang w:val="hi"/>
        </w:rPr>
        <w:t xml:space="preserve"> </w:t>
      </w:r>
    </w:p>
    <w:p w14:paraId="7F7F5697" w14:textId="77777777" w:rsidR="002F4672" w:rsidRPr="000835F7" w:rsidRDefault="00EB5759" w:rsidP="002F4672">
      <w:pPr>
        <w:pStyle w:val="Boxed2text-purple"/>
        <w:pBdr>
          <w:bottom w:val="none" w:sz="0" w:space="0" w:color="auto"/>
        </w:pBdr>
        <w:spacing w:after="80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पर्यवेक्षण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संसाधनों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संगठनों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श्रमिकों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फ्रेमवर्क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वर्णित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क्षमताओं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विकसित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उपयोग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मदद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डिज़ाइन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किया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गया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संसाधन</w:t>
      </w:r>
      <w:r w:rsidRPr="000835F7">
        <w:rPr>
          <w:rFonts w:eastAsia="Arial Unicode MS" w:cstheme="minorHAnsi"/>
          <w:lang w:val="hi"/>
        </w:rPr>
        <w:t>:</w:t>
      </w:r>
    </w:p>
    <w:p w14:paraId="5329D52B" w14:textId="77777777" w:rsidR="00006E0C" w:rsidRPr="000835F7" w:rsidRDefault="00EB5759" w:rsidP="00006E0C">
      <w:pPr>
        <w:pStyle w:val="Boxed2bullets-purple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पर्यवेक्षण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गुणवत्ता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अनुरूपता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बढ़ाने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व्यावहारिक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मार्गदर्शन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उपकरण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प्रदान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करते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हैं।</w:t>
      </w:r>
    </w:p>
    <w:p w14:paraId="06E3A545" w14:textId="77777777" w:rsidR="00006E0C" w:rsidRPr="000835F7" w:rsidRDefault="00EB5759" w:rsidP="00006E0C">
      <w:pPr>
        <w:pStyle w:val="Boxed2bullets-purple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पर्यवेक्षण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संलग्न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होने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वरिष्ठ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नेताओं</w:t>
      </w:r>
      <w:r w:rsidRPr="000835F7">
        <w:rPr>
          <w:rFonts w:eastAsia="Arial Unicode MS" w:cstheme="minorHAnsi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पर्यवेक्षकों</w:t>
      </w:r>
      <w:r w:rsidRPr="000835F7">
        <w:rPr>
          <w:rFonts w:eastAsia="Arial Unicode MS" w:cstheme="minorHAnsi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श्रमिकों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प्रतिभागियों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टिप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शीट्स</w:t>
      </w:r>
      <w:r w:rsidRPr="000835F7">
        <w:rPr>
          <w:rFonts w:eastAsia="Arial Unicode MS" w:cstheme="minorHAnsi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चेकलिस्ट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टेम्प्लेट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प्रदान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करते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हैं।</w:t>
      </w:r>
    </w:p>
    <w:p w14:paraId="664808F4" w14:textId="77777777" w:rsidR="00006E0C" w:rsidRPr="000835F7" w:rsidRDefault="00EB5759" w:rsidP="00006E0C">
      <w:pPr>
        <w:pStyle w:val="Boxed2bullets-purple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व्यक्तिगत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आवश्यकताओं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अनुरूप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टेम्पलेट्स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दस्तावेज़ों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डाउनलोड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संपादित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क्षमता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प्रदान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करते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हैं।</w:t>
      </w:r>
      <w:r w:rsidRPr="000835F7">
        <w:rPr>
          <w:rFonts w:eastAsia="Arial Unicode MS" w:cstheme="minorHAnsi"/>
          <w:lang w:val="hi"/>
        </w:rPr>
        <w:t xml:space="preserve"> </w:t>
      </w:r>
    </w:p>
    <w:p w14:paraId="748C5E04" w14:textId="77777777" w:rsidR="00006E0C" w:rsidRPr="000835F7" w:rsidRDefault="00EB5759" w:rsidP="00006E0C">
      <w:pPr>
        <w:pStyle w:val="Boxed2bullets-purple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प्रतिक्रिया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पर्यवेक्षण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प्रक्रियाओं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एनडीआईएस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प्रदाताओं</w:t>
      </w:r>
      <w:r w:rsidRPr="000835F7">
        <w:rPr>
          <w:rFonts w:eastAsia="Arial Unicode MS" w:cstheme="minorHAnsi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पर्यवेक्षकों</w:t>
      </w:r>
      <w:r w:rsidRPr="000835F7">
        <w:rPr>
          <w:rFonts w:eastAsia="Arial Unicode MS" w:cstheme="minorHAnsi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श्रमिकों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प्रतिभागियों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b/>
          <w:lang w:val="hi"/>
        </w:rPr>
        <w:t>उपयोगी</w:t>
      </w:r>
      <w:r w:rsidRPr="000835F7">
        <w:rPr>
          <w:rFonts w:ascii="Nirmala UI" w:eastAsia="Arial Unicode MS" w:hAnsi="Nirmala UI" w:cs="Nirmala UI"/>
          <w:lang w:val="hi"/>
        </w:rPr>
        <w:t>।</w:t>
      </w:r>
    </w:p>
    <w:p w14:paraId="47FFB670" w14:textId="77777777" w:rsidR="00AA3B0C" w:rsidRPr="000835F7" w:rsidRDefault="00EB5759" w:rsidP="00AA3B0C">
      <w:pPr>
        <w:pStyle w:val="Boxed2text-purple"/>
        <w:pBdr>
          <w:bottom w:val="none" w:sz="0" w:space="0" w:color="auto"/>
        </w:pBdr>
        <w:spacing w:after="80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पर्यवेक्षण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संसाधन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फ्रेमवर्क</w:t>
      </w:r>
      <w:r w:rsidRPr="000835F7">
        <w:rPr>
          <w:rFonts w:eastAsia="Arial Unicode MS" w:cstheme="minorHAnsi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टूल्स</w:t>
      </w:r>
      <w:r w:rsidRPr="000835F7">
        <w:rPr>
          <w:rFonts w:eastAsia="Arial Unicode MS" w:cstheme="minorHAnsi"/>
          <w:lang w:val="hi"/>
        </w:rPr>
        <w:t xml:space="preserve"> (</w:t>
      </w:r>
      <w:r w:rsidRPr="000835F7">
        <w:rPr>
          <w:rFonts w:ascii="Nirmala UI" w:eastAsia="Arial Unicode MS" w:hAnsi="Nirmala UI" w:cs="Nirmala UI"/>
          <w:lang w:val="hi"/>
        </w:rPr>
        <w:t>उपकरण</w:t>
      </w:r>
      <w:r w:rsidRPr="000835F7">
        <w:rPr>
          <w:rFonts w:eastAsia="Arial Unicode MS" w:cstheme="minorHAnsi"/>
          <w:lang w:val="hi"/>
        </w:rPr>
        <w:t xml:space="preserve">)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गाइड्स</w:t>
      </w:r>
      <w:r w:rsidRPr="000835F7">
        <w:rPr>
          <w:rFonts w:eastAsia="Arial Unicode MS" w:cstheme="minorHAnsi"/>
          <w:lang w:val="hi"/>
        </w:rPr>
        <w:t xml:space="preserve"> (</w:t>
      </w:r>
      <w:r w:rsidRPr="000835F7">
        <w:rPr>
          <w:rFonts w:ascii="Nirmala UI" w:eastAsia="Arial Unicode MS" w:hAnsi="Nirmala UI" w:cs="Nirmala UI"/>
          <w:lang w:val="hi"/>
        </w:rPr>
        <w:t>संदर्शिकाओं</w:t>
      </w:r>
      <w:r w:rsidRPr="000835F7">
        <w:rPr>
          <w:rFonts w:eastAsia="Arial Unicode MS" w:cstheme="minorHAnsi"/>
          <w:lang w:val="hi"/>
        </w:rPr>
        <w:t xml:space="preserve">)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अन्य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संसाधनों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द्वारा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समर्थित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हैं।</w:t>
      </w:r>
      <w:r w:rsidRPr="000835F7">
        <w:rPr>
          <w:rFonts w:eastAsia="Arial Unicode MS" w:cstheme="minorHAnsi"/>
          <w:lang w:val="hi"/>
        </w:rPr>
        <w:t xml:space="preserve"> </w:t>
      </w:r>
    </w:p>
    <w:p w14:paraId="3806D19C" w14:textId="77777777" w:rsidR="002F4672" w:rsidRPr="000835F7" w:rsidRDefault="00EB5759" w:rsidP="000835F7">
      <w:pPr>
        <w:pStyle w:val="Boxed2text-purple"/>
        <w:pBdr>
          <w:bottom w:val="single" w:sz="4" w:space="6" w:color="612C69"/>
        </w:pBdr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संसाधन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एनडीआईएस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प्रतिभागियों</w:t>
      </w:r>
      <w:r w:rsidRPr="000835F7">
        <w:rPr>
          <w:rFonts w:eastAsia="Arial Unicode MS" w:cstheme="minorHAnsi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पर्यवेक्षकों</w:t>
      </w:r>
      <w:r w:rsidRPr="000835F7">
        <w:rPr>
          <w:rFonts w:eastAsia="Arial Unicode MS" w:cstheme="minorHAnsi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प्रदाताओं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श्रमिकों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उपयोगी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प्रतिक्रिया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पर्यवेक्षण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प्रक्रियाओं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सहायता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सकते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हैं।</w:t>
      </w:r>
    </w:p>
    <w:p w14:paraId="78A42F3A" w14:textId="77777777" w:rsidR="002F4672" w:rsidRPr="000835F7" w:rsidRDefault="00EB5759" w:rsidP="000835F7">
      <w:pPr>
        <w:pStyle w:val="Boxed2text-purple"/>
        <w:pBdr>
          <w:bottom w:val="single" w:sz="4" w:space="6" w:color="612C69"/>
        </w:pBdr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आप</w:t>
      </w:r>
      <w:r w:rsidRPr="000835F7">
        <w:rPr>
          <w:rFonts w:eastAsia="Arial Unicode MS" w:cstheme="minorHAnsi"/>
          <w:lang w:val="hi"/>
        </w:rPr>
        <w:t xml:space="preserve"> </w:t>
      </w:r>
      <w:hyperlink r:id="rId7" w:history="1">
        <w:r w:rsidR="00006E0C" w:rsidRPr="000835F7">
          <w:rPr>
            <w:rStyle w:val="Hyperlink"/>
            <w:rFonts w:ascii="Nirmala UI" w:eastAsia="Arial Unicode MS" w:hAnsi="Nirmala UI" w:cs="Nirmala UI"/>
            <w:b/>
            <w:lang w:val="hi"/>
          </w:rPr>
          <w:t>वेबसाइट</w:t>
        </w:r>
      </w:hyperlink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किसी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भी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समय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संसाधनों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लगा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सकते</w:t>
      </w:r>
      <w:r w:rsidRPr="000835F7">
        <w:rPr>
          <w:rFonts w:eastAsia="Arial Unicode MS" w:cstheme="minorHAnsi"/>
          <w:lang w:val="hi"/>
        </w:rPr>
        <w:t>/</w:t>
      </w:r>
      <w:r w:rsidRPr="000835F7">
        <w:rPr>
          <w:rFonts w:ascii="Nirmala UI" w:eastAsia="Arial Unicode MS" w:hAnsi="Nirmala UI" w:cs="Nirmala UI"/>
          <w:lang w:val="hi"/>
        </w:rPr>
        <w:t>ती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इन्हें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डाउनलोड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सकते</w:t>
      </w:r>
      <w:r w:rsidRPr="000835F7">
        <w:rPr>
          <w:rFonts w:eastAsia="Arial Unicode MS" w:cstheme="minorHAnsi"/>
          <w:lang w:val="hi"/>
        </w:rPr>
        <w:t>/</w:t>
      </w:r>
      <w:r w:rsidRPr="000835F7">
        <w:rPr>
          <w:rFonts w:ascii="Nirmala UI" w:eastAsia="Arial Unicode MS" w:hAnsi="Nirmala UI" w:cs="Nirmala UI"/>
          <w:lang w:val="hi"/>
        </w:rPr>
        <w:t>ती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हैं।</w:t>
      </w:r>
      <w:r w:rsidRPr="000835F7">
        <w:rPr>
          <w:rFonts w:eastAsia="Arial Unicode MS" w:cstheme="minorHAnsi"/>
          <w:lang w:val="hi"/>
        </w:rPr>
        <w:br w:type="page"/>
      </w:r>
    </w:p>
    <w:p w14:paraId="4DB4B0F1" w14:textId="77777777" w:rsidR="002F4672" w:rsidRPr="000835F7" w:rsidRDefault="00EB5759" w:rsidP="002F4672">
      <w:pPr>
        <w:pStyle w:val="Boxed1Text-purpleH2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lastRenderedPageBreak/>
        <w:t>अभ्यास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क्षमता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पर्यवेक्षण</w:t>
      </w:r>
      <w:r w:rsidRPr="000835F7">
        <w:rPr>
          <w:rFonts w:eastAsia="Arial Unicode MS" w:cstheme="minorHAnsi"/>
          <w:lang w:val="hi"/>
        </w:rPr>
        <w:t>:</w:t>
      </w:r>
    </w:p>
    <w:p w14:paraId="27F4E48B" w14:textId="77777777" w:rsidR="002F4672" w:rsidRPr="000835F7" w:rsidRDefault="00EB5759" w:rsidP="002F4672">
      <w:pPr>
        <w:pStyle w:val="Boxed1Text-purple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राहम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एक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प्रदाता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एजेंसी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चलाती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जिसे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यह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सुनिश्चित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आवश्यकता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कि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प्रतिभागियों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एनडीआईएस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प्रदान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करते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समय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श्रमिक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पर्यवेक्षक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अपेक्षित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मानकों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पूरा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रहे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हैं।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वह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संसाधनों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तलाश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रही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उसे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एक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ऐसी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सकारात्मक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सहायक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संगठन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संस्कृति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शामिल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सहायता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करेंगे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जिसे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वास्तव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मार्गदर्शकों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प्रबंधकों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द्वारा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अपनाया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जाता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बढ़ावा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दिया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जाता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</w:t>
      </w:r>
      <w:r w:rsidRPr="000835F7">
        <w:rPr>
          <w:rFonts w:eastAsia="Arial Unicode MS" w:cstheme="minorHAnsi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खासकर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उसके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श्रमिकों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पर्यवेक्षण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साथ।</w:t>
      </w:r>
    </w:p>
    <w:p w14:paraId="78F07DE9" w14:textId="77777777" w:rsidR="000E4FE5" w:rsidRPr="000835F7" w:rsidRDefault="00EB5759" w:rsidP="002F4672">
      <w:pPr>
        <w:pStyle w:val="Boxed1Text-purple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राहम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एजेंसी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मार्गदर्शकों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प्रबंधकों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 w:cstheme="minorHAnsi"/>
          <w:lang w:val="hi"/>
        </w:rPr>
        <w:t xml:space="preserve"> </w:t>
      </w:r>
      <w:hyperlink r:id="rId8" w:history="1"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>Working Together Guide (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मिलकर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काम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करें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संदर्शिका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>)</w:t>
        </w:r>
      </w:hyperlink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संसाधनों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उपयोग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करती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ताकि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यह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समझा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कि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प्रतिभागियों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अपेक्षाओं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पूरा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बारे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प्रतिभागियों</w:t>
      </w:r>
      <w:r w:rsidRPr="000835F7">
        <w:rPr>
          <w:rFonts w:eastAsia="Arial Unicode MS" w:cstheme="minorHAnsi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श्रमिकों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पर्यवेक्षकों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साथ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कैसे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बात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जाए।</w:t>
      </w:r>
    </w:p>
    <w:p w14:paraId="3D1B568B" w14:textId="77777777" w:rsidR="002F4672" w:rsidRPr="000835F7" w:rsidRDefault="00EB5759" w:rsidP="002F4672">
      <w:pPr>
        <w:pStyle w:val="Boxed1Text-purple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वह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कर्मचारियों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साथ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नियोजन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चर्चाओं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इस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बात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समर्थन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मार्गदर्शकों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प्रबंधकों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सहायता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सक्षम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कि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अपेक्षाओं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सटीक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रूप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कैसे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निर्धारित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करें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उनके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प्रति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आकलन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कैसे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करें।</w:t>
      </w:r>
      <w:r w:rsidRPr="000835F7">
        <w:rPr>
          <w:rFonts w:eastAsia="Arial Unicode MS" w:cstheme="minorHAnsi"/>
          <w:lang w:val="hi"/>
        </w:rPr>
        <w:t xml:space="preserve"> </w:t>
      </w:r>
    </w:p>
    <w:p w14:paraId="5CD3F8EC" w14:textId="77777777" w:rsidR="002F4672" w:rsidRPr="000835F7" w:rsidRDefault="00EB5759" w:rsidP="002F4672">
      <w:pPr>
        <w:pStyle w:val="Boxed1Text-purple"/>
        <w:rPr>
          <w:rFonts w:cstheme="minorHAnsi"/>
        </w:rPr>
      </w:pPr>
      <w:r w:rsidRPr="000835F7">
        <w:rPr>
          <w:rFonts w:ascii="Nirmala UI" w:eastAsia="Arial Unicode MS" w:hAnsi="Nirmala UI" w:cs="Nirmala UI"/>
          <w:lang w:val="hi"/>
        </w:rPr>
        <w:t>राहम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कुछ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प्रमुख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कर्मचारी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समीक्षा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प्रक्रियाओं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स्थापित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 w:cstheme="minorHAnsi"/>
          <w:lang w:val="hi"/>
        </w:rPr>
        <w:t xml:space="preserve"> </w:t>
      </w:r>
      <w:hyperlink r:id="rId9" w:history="1"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पर्यवेक्षकों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और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श्रमिकों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के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लिए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चिंतनशील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अभ्यास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टिप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शीट</w:t>
        </w:r>
      </w:hyperlink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 w:cstheme="minorHAnsi"/>
          <w:lang w:val="hi"/>
        </w:rPr>
        <w:t xml:space="preserve"> </w:t>
      </w:r>
      <w:hyperlink r:id="rId10" w:history="1"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पर्यवेक्षकों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के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लिए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मूल्यांकन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रिकॉर्ड</w:t>
        </w:r>
        <w:r w:rsidRPr="000835F7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0835F7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टेम्पलेट</w:t>
        </w:r>
      </w:hyperlink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बढ़ावा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देती</w:t>
      </w:r>
      <w:r w:rsidRPr="000835F7">
        <w:rPr>
          <w:rFonts w:eastAsia="Arial Unicode MS" w:cstheme="minorHAnsi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है।</w:t>
      </w:r>
    </w:p>
    <w:p w14:paraId="4B015B30" w14:textId="77777777" w:rsidR="002F4672" w:rsidRPr="000835F7" w:rsidRDefault="00EB5759" w:rsidP="002F4672">
      <w:pPr>
        <w:pStyle w:val="Heading3"/>
      </w:pPr>
      <w:r w:rsidRPr="000835F7">
        <w:rPr>
          <w:rFonts w:ascii="Nirmala UI" w:eastAsia="Arial Unicode MS" w:hAnsi="Nirmala UI" w:cs="Nirmala UI"/>
          <w:lang w:val="hi"/>
        </w:rPr>
        <w:t>संसाधनों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तक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पहुँचना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उनका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उपयोग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करना</w:t>
      </w:r>
    </w:p>
    <w:p w14:paraId="0E141808" w14:textId="77777777" w:rsidR="002F4672" w:rsidRPr="000835F7" w:rsidRDefault="00EB5759" w:rsidP="002F4672">
      <w:r w:rsidRPr="000835F7">
        <w:rPr>
          <w:rFonts w:ascii="Nirmala UI" w:eastAsia="Arial Unicode MS" w:hAnsi="Nirmala UI" w:cs="Nirmala UI"/>
          <w:lang w:val="hi"/>
        </w:rPr>
        <w:t>पर्यवेक्षण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संसाधनों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को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अपने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कंप्यूटर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डाउनलोड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करना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सबसे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अच्छा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रहता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है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ताकि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आप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किसी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भी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समय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उन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तक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पहुंच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सकें।</w:t>
      </w:r>
    </w:p>
    <w:p w14:paraId="33EAAB58" w14:textId="77777777" w:rsidR="00020D25" w:rsidRPr="000835F7" w:rsidRDefault="00EB5759" w:rsidP="002F4672">
      <w:pPr>
        <w:rPr>
          <w:color w:val="1F497D"/>
        </w:rPr>
      </w:pPr>
      <w:r w:rsidRPr="000835F7">
        <w:rPr>
          <w:rFonts w:ascii="Nirmala UI" w:eastAsia="Arial Unicode MS" w:hAnsi="Nirmala UI" w:cs="Nirmala UI"/>
          <w:b/>
          <w:lang w:val="hi"/>
        </w:rPr>
        <w:t>संसाधनों</w:t>
      </w:r>
      <w:r w:rsidRPr="000835F7">
        <w:rPr>
          <w:rFonts w:eastAsia="Arial Unicode MS"/>
          <w:b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b/>
          <w:lang w:val="hi"/>
        </w:rPr>
        <w:t>तक</w:t>
      </w:r>
      <w:r w:rsidRPr="000835F7">
        <w:rPr>
          <w:rFonts w:eastAsia="Arial Unicode MS"/>
          <w:b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b/>
          <w:lang w:val="hi"/>
        </w:rPr>
        <w:t>पहुंच</w:t>
      </w:r>
      <w:r w:rsidRPr="000835F7">
        <w:rPr>
          <w:rFonts w:eastAsia="Arial Unicode MS"/>
          <w:b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b/>
          <w:lang w:val="hi"/>
        </w:rPr>
        <w:t>करना</w:t>
      </w:r>
      <w:r w:rsidRPr="000835F7">
        <w:rPr>
          <w:rFonts w:eastAsia="Arial Unicode MS"/>
          <w:b/>
          <w:lang w:val="hi"/>
        </w:rPr>
        <w:t xml:space="preserve">: </w:t>
      </w:r>
      <w:hyperlink r:id="rId11" w:history="1">
        <w:r w:rsidR="0073740F" w:rsidRPr="000835F7">
          <w:rPr>
            <w:rStyle w:val="Hyperlink"/>
            <w:rFonts w:ascii="Nirmala UI" w:eastAsia="Arial Unicode MS" w:hAnsi="Nirmala UI" w:cs="Nirmala UI"/>
            <w:lang w:val="hi"/>
          </w:rPr>
          <w:t>क्षमता</w:t>
        </w:r>
        <w:r w:rsidR="0073740F" w:rsidRPr="000835F7">
          <w:rPr>
            <w:rStyle w:val="Hyperlink"/>
            <w:rFonts w:eastAsia="Arial Unicode MS"/>
            <w:lang w:val="hi"/>
          </w:rPr>
          <w:t xml:space="preserve"> </w:t>
        </w:r>
        <w:r w:rsidR="0073740F" w:rsidRPr="000835F7">
          <w:rPr>
            <w:rStyle w:val="Hyperlink"/>
            <w:rFonts w:ascii="Nirmala UI" w:eastAsia="Arial Unicode MS" w:hAnsi="Nirmala UI" w:cs="Nirmala UI"/>
            <w:lang w:val="hi"/>
          </w:rPr>
          <w:t>के</w:t>
        </w:r>
        <w:r w:rsidR="0073740F" w:rsidRPr="000835F7">
          <w:rPr>
            <w:rStyle w:val="Hyperlink"/>
            <w:rFonts w:eastAsia="Arial Unicode MS"/>
            <w:lang w:val="hi"/>
          </w:rPr>
          <w:t xml:space="preserve"> </w:t>
        </w:r>
        <w:r w:rsidR="0073740F" w:rsidRPr="000835F7">
          <w:rPr>
            <w:rStyle w:val="Hyperlink"/>
            <w:rFonts w:ascii="Nirmala UI" w:eastAsia="Arial Unicode MS" w:hAnsi="Nirmala UI" w:cs="Nirmala UI"/>
            <w:lang w:val="hi"/>
          </w:rPr>
          <w:t>लिए</w:t>
        </w:r>
        <w:r w:rsidR="0073740F" w:rsidRPr="000835F7">
          <w:rPr>
            <w:rStyle w:val="Hyperlink"/>
            <w:rFonts w:eastAsia="Arial Unicode MS"/>
            <w:lang w:val="hi"/>
          </w:rPr>
          <w:t xml:space="preserve"> </w:t>
        </w:r>
        <w:r w:rsidR="0073740F" w:rsidRPr="000835F7">
          <w:rPr>
            <w:rStyle w:val="Hyperlink"/>
            <w:rFonts w:ascii="Nirmala UI" w:eastAsia="Arial Unicode MS" w:hAnsi="Nirmala UI" w:cs="Nirmala UI"/>
            <w:lang w:val="hi"/>
          </w:rPr>
          <w:t>पर्यवेक्षण</w:t>
        </w:r>
        <w:r w:rsidR="0073740F" w:rsidRPr="000835F7">
          <w:rPr>
            <w:rStyle w:val="Hyperlink"/>
            <w:rFonts w:eastAsia="Arial Unicode MS"/>
            <w:lang w:val="hi"/>
          </w:rPr>
          <w:t xml:space="preserve"> | </w:t>
        </w:r>
        <w:r w:rsidR="0073740F" w:rsidRPr="000835F7">
          <w:rPr>
            <w:rStyle w:val="Hyperlink"/>
            <w:rFonts w:ascii="Nirmala UI" w:eastAsia="Arial Unicode MS" w:hAnsi="Nirmala UI" w:cs="Nirmala UI"/>
            <w:lang w:val="hi"/>
          </w:rPr>
          <w:t>एनडीआईएस</w:t>
        </w:r>
        <w:r w:rsidR="0073740F" w:rsidRPr="000835F7">
          <w:rPr>
            <w:rStyle w:val="Hyperlink"/>
            <w:rFonts w:eastAsia="Arial Unicode MS"/>
            <w:lang w:val="hi"/>
          </w:rPr>
          <w:t xml:space="preserve"> </w:t>
        </w:r>
        <w:r w:rsidR="0073740F" w:rsidRPr="000835F7">
          <w:rPr>
            <w:rStyle w:val="Hyperlink"/>
            <w:rFonts w:ascii="Nirmala UI" w:eastAsia="Arial Unicode MS" w:hAnsi="Nirmala UI" w:cs="Nirmala UI"/>
            <w:lang w:val="hi"/>
          </w:rPr>
          <w:t>कार्यबल</w:t>
        </w:r>
        <w:r w:rsidR="0073740F" w:rsidRPr="000835F7">
          <w:rPr>
            <w:rStyle w:val="Hyperlink"/>
            <w:rFonts w:eastAsia="Arial Unicode MS"/>
            <w:lang w:val="hi"/>
          </w:rPr>
          <w:t xml:space="preserve"> </w:t>
        </w:r>
        <w:r w:rsidR="0073740F" w:rsidRPr="000835F7">
          <w:rPr>
            <w:rStyle w:val="Hyperlink"/>
            <w:rFonts w:ascii="Nirmala UI" w:eastAsia="Arial Unicode MS" w:hAnsi="Nirmala UI" w:cs="Nirmala UI"/>
            <w:lang w:val="hi"/>
          </w:rPr>
          <w:t>क्षमता</w:t>
        </w:r>
        <w:r w:rsidR="0073740F" w:rsidRPr="000835F7">
          <w:rPr>
            <w:rStyle w:val="Hyperlink"/>
            <w:rFonts w:eastAsia="Arial Unicode MS"/>
            <w:lang w:val="hi"/>
          </w:rPr>
          <w:t xml:space="preserve"> (ndiscommission.gov.au)</w:t>
        </w:r>
      </w:hyperlink>
    </w:p>
    <w:p w14:paraId="4CBC30E6" w14:textId="77777777" w:rsidR="002F4672" w:rsidRPr="000835F7" w:rsidRDefault="00EB5759" w:rsidP="002F4672">
      <w:pPr>
        <w:rPr>
          <w:b/>
        </w:rPr>
      </w:pPr>
      <w:r w:rsidRPr="000835F7">
        <w:rPr>
          <w:rFonts w:ascii="Nirmala UI" w:eastAsia="Arial Unicode MS" w:hAnsi="Nirmala UI" w:cs="Nirmala UI"/>
          <w:lang w:val="hi"/>
        </w:rPr>
        <w:t>फ्रेमवर्क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या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इसके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कार्यान्वयन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बारे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में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और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अधिक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जानकारी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के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लिए</w:t>
      </w:r>
      <w:r w:rsidRPr="000835F7">
        <w:rPr>
          <w:rFonts w:eastAsia="Arial Unicode MS"/>
          <w:lang w:val="hi"/>
        </w:rPr>
        <w:t xml:space="preserve">, </w:t>
      </w:r>
      <w:r w:rsidRPr="000835F7">
        <w:rPr>
          <w:rFonts w:ascii="Nirmala UI" w:eastAsia="Arial Unicode MS" w:hAnsi="Nirmala UI" w:cs="Nirmala UI"/>
          <w:lang w:val="hi"/>
        </w:rPr>
        <w:t>इस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वेबसाइट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पर</w:t>
      </w:r>
      <w:r w:rsidRPr="000835F7">
        <w:rPr>
          <w:rFonts w:eastAsia="Arial Unicode MS"/>
          <w:lang w:val="hi"/>
        </w:rPr>
        <w:t xml:space="preserve"> </w:t>
      </w:r>
      <w:r w:rsidRPr="000835F7">
        <w:rPr>
          <w:rFonts w:ascii="Nirmala UI" w:eastAsia="Arial Unicode MS" w:hAnsi="Nirmala UI" w:cs="Nirmala UI"/>
          <w:lang w:val="hi"/>
        </w:rPr>
        <w:t>जाएँ</w:t>
      </w:r>
      <w:r w:rsidRPr="000835F7">
        <w:rPr>
          <w:rFonts w:eastAsia="Arial Unicode MS"/>
          <w:b/>
          <w:lang w:val="hi"/>
        </w:rPr>
        <w:t xml:space="preserve">: </w:t>
      </w:r>
      <w:hyperlink r:id="rId12" w:history="1">
        <w:r w:rsidRPr="000835F7">
          <w:rPr>
            <w:rStyle w:val="Hyperlink"/>
            <w:rFonts w:eastAsia="Arial Unicode MS"/>
            <w:lang w:val="hi"/>
          </w:rPr>
          <w:t>https://workforcecapability.ndiscommission.gov.au/</w:t>
        </w:r>
      </w:hyperlink>
    </w:p>
    <w:p w14:paraId="6AACD0E7" w14:textId="77777777" w:rsidR="0088775F" w:rsidRPr="000835F7" w:rsidRDefault="00EB5759" w:rsidP="002F4672">
      <w:r w:rsidRPr="000835F7">
        <w:rPr>
          <w:rFonts w:ascii="Nirmala UI" w:eastAsia="Arial Unicode MS" w:hAnsi="Nirmala UI" w:cs="Nirmala UI"/>
          <w:b/>
          <w:lang w:val="hi"/>
        </w:rPr>
        <w:t>संपर्क</w:t>
      </w:r>
      <w:r w:rsidRPr="000835F7">
        <w:rPr>
          <w:rFonts w:eastAsia="Arial Unicode MS"/>
          <w:b/>
          <w:lang w:val="hi"/>
        </w:rPr>
        <w:t xml:space="preserve">: </w:t>
      </w:r>
      <w:hyperlink r:id="rId13" w:history="1">
        <w:r w:rsidR="002F4672" w:rsidRPr="000835F7">
          <w:rPr>
            <w:rStyle w:val="Hyperlink"/>
            <w:rFonts w:eastAsia="Arial Unicode MS"/>
            <w:lang w:val="hi"/>
          </w:rPr>
          <w:t>workforcecapability@ndiscommission.gov.au</w:t>
        </w:r>
      </w:hyperlink>
      <w:r w:rsidR="002F4672" w:rsidRPr="000835F7">
        <w:rPr>
          <w:rFonts w:eastAsia="Arial Unicode MS"/>
          <w:lang w:val="hi"/>
        </w:rPr>
        <w:t xml:space="preserve"> </w:t>
      </w:r>
      <w:r w:rsidR="002F4672" w:rsidRPr="000835F7">
        <w:rPr>
          <w:rFonts w:ascii="Nirmala UI" w:eastAsia="Arial Unicode MS" w:hAnsi="Nirmala UI" w:cs="Nirmala UI"/>
          <w:lang w:val="hi"/>
        </w:rPr>
        <w:t>या</w:t>
      </w:r>
      <w:r w:rsidR="002F4672" w:rsidRPr="000835F7">
        <w:rPr>
          <w:rFonts w:eastAsia="Arial Unicode MS"/>
          <w:lang w:val="hi"/>
        </w:rPr>
        <w:t xml:space="preserve"> 1800 035 554.</w:t>
      </w:r>
    </w:p>
    <w:sectPr w:rsidR="0088775F" w:rsidRPr="000835F7" w:rsidSect="009E072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27EC0" w14:textId="77777777" w:rsidR="000A02B1" w:rsidRDefault="000A02B1">
      <w:pPr>
        <w:spacing w:after="0" w:line="240" w:lineRule="auto"/>
      </w:pPr>
      <w:r>
        <w:separator/>
      </w:r>
    </w:p>
  </w:endnote>
  <w:endnote w:type="continuationSeparator" w:id="0">
    <w:p w14:paraId="4F3E9EDF" w14:textId="77777777" w:rsidR="000A02B1" w:rsidRDefault="000A0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9A5F39-C5E8-4763-9010-ED77240AD8FC}"/>
    <w:embedBold r:id="rId2" w:fontKey="{61E4322B-B16B-46AD-8B8D-6721F2CAB4C0}"/>
    <w:embedItalic r:id="rId3" w:fontKey="{3E24925E-15AA-4D6A-83C7-A500BD42E2DE}"/>
    <w:embedBoldItalic r:id="rId4" w:fontKey="{6CBFBD58-951C-4568-8C4F-C46DECEADA4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BF41A0FE-45F3-4791-8089-2D5A50120F52}"/>
    <w:embedBold r:id="rId6" w:fontKey="{8D6FFF20-73D2-4AFF-A383-A497501EC096}"/>
    <w:embedItalic r:id="rId7" w:fontKey="{AF6526D3-B334-4D40-AB69-33BB1CC9C3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BFDC9" w14:textId="77777777" w:rsidR="003D2527" w:rsidRDefault="003D25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C8CF6" w14:textId="77777777" w:rsidR="00FC1AC8" w:rsidRPr="000835F7" w:rsidRDefault="00EB5759" w:rsidP="00FC1AC8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ascii="Nirmala UI" w:hAnsi="Nirmala UI" w:cs="Nirmala UI"/>
        <w:position w:val="-60"/>
      </w:rPr>
    </w:pPr>
    <w:r w:rsidRPr="000835F7">
      <w:rPr>
        <w:rFonts w:ascii="Nirmala UI" w:eastAsia="Arial Unicode MS" w:hAnsi="Nirmala UI" w:cs="Nirmala UI"/>
        <w:lang w:val="hi"/>
      </w:rPr>
      <w:t xml:space="preserve">एनडीआईएस वर्कफोर्स कैपेबिल्टी फ्रेमवर्क (कार्यबल क्षमता रूपरेखा) तथ्य-पत्रक | मार्च </w:t>
    </w:r>
    <w:r w:rsidRPr="000835F7">
      <w:rPr>
        <w:rFonts w:eastAsia="Arial Unicode MS"/>
        <w:lang w:val="hi"/>
      </w:rPr>
      <w:t>2023</w:t>
    </w:r>
    <w:r w:rsidRPr="000835F7">
      <w:rPr>
        <w:rFonts w:ascii="Nirmala UI" w:eastAsia="Arial Unicode MS" w:hAnsi="Nirmala UI" w:cs="Nirmala UI"/>
        <w:lang w:val="hi"/>
      </w:rPr>
      <w:tab/>
      <w:t xml:space="preserve">पृष्ठ </w:t>
    </w:r>
    <w:r w:rsidR="00236114" w:rsidRPr="000835F7">
      <w:rPr>
        <w:lang w:val="en-GB"/>
      </w:rPr>
      <w:fldChar w:fldCharType="begin"/>
    </w:r>
    <w:r w:rsidR="00236114" w:rsidRPr="000835F7">
      <w:rPr>
        <w:rFonts w:eastAsia="Arial Unicode MS"/>
        <w:lang w:val="hi"/>
      </w:rPr>
      <w:instrText xml:space="preserve"> PAGE </w:instrText>
    </w:r>
    <w:r w:rsidR="00236114" w:rsidRPr="000835F7">
      <w:rPr>
        <w:lang w:val="en-GB"/>
      </w:rPr>
      <w:fldChar w:fldCharType="separate"/>
    </w:r>
    <w:r w:rsidR="00236114" w:rsidRPr="000835F7">
      <w:rPr>
        <w:rFonts w:eastAsia="Arial Unicode MS"/>
        <w:lang w:val="hi"/>
      </w:rPr>
      <w:t>3</w:t>
    </w:r>
    <w:r w:rsidR="00236114" w:rsidRPr="000835F7">
      <w:rPr>
        <w:lang w:val="en-GB"/>
      </w:rPr>
      <w:fldChar w:fldCharType="end"/>
    </w:r>
    <w:r w:rsidRPr="000835F7">
      <w:rPr>
        <w:rFonts w:ascii="Nirmala UI" w:hAnsi="Nirmala UI" w:cs="Nirmala UI"/>
        <w:noProof/>
        <w:position w:val="-60"/>
        <w:lang w:eastAsia="en-AU"/>
      </w:rPr>
      <w:drawing>
        <wp:inline distT="0" distB="0" distL="0" distR="0" wp14:anchorId="3786F521" wp14:editId="2E24923B">
          <wp:extent cx="1004400" cy="889200"/>
          <wp:effectExtent l="0" t="0" r="0" b="0"/>
          <wp:docPr id="6" name="Picture 6" descr="सजावटी चित्र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सजावटी चित्र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D87F81" w14:textId="77777777" w:rsidR="009E0720" w:rsidRPr="00FC1AC8" w:rsidRDefault="009E0720" w:rsidP="00FC1A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DDEE" w14:textId="77777777" w:rsidR="003D2527" w:rsidRDefault="003D25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1BEAA" w14:textId="77777777" w:rsidR="000A02B1" w:rsidRDefault="000A02B1">
      <w:pPr>
        <w:spacing w:after="0" w:line="240" w:lineRule="auto"/>
      </w:pPr>
      <w:r>
        <w:separator/>
      </w:r>
    </w:p>
  </w:footnote>
  <w:footnote w:type="continuationSeparator" w:id="0">
    <w:p w14:paraId="39F1432B" w14:textId="77777777" w:rsidR="000A02B1" w:rsidRDefault="000A0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DB9A" w14:textId="77777777" w:rsidR="003D2527" w:rsidRDefault="003D25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04DC2" w14:textId="77777777" w:rsidR="00425679" w:rsidRDefault="00EB5759" w:rsidP="00425679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36B21E4F" wp14:editId="19933A28">
          <wp:extent cx="1943100" cy="431800"/>
          <wp:effectExtent l="0" t="0" r="0" b="0"/>
          <wp:docPr id="2" name="Picture 2" descr="एनडीआईएस गुणवत्ता और सुरक्षा-उपाय आयोग के लोगो के साथ ऑस्ट्रेलियाई सरकार का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एनडीआईएस गुणवत्ता और सुरक्षा-उपाय आयोग के लोगो के साथ ऑस्ट्रेलियाई सरकार का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6FEE6CAD" wp14:editId="14ED4026">
          <wp:extent cx="2227966" cy="418513"/>
          <wp:effectExtent l="0" t="0" r="0" b="635"/>
          <wp:docPr id="5" name="Picture 5" descr="एनडीआईएस कार्यबल क्षमता फ्रेमवर्क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एनडीआईएस कार्यबल क्षमता फ्रेमवर्क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73C3D2" w14:textId="77777777" w:rsidR="00B04ED8" w:rsidRPr="00425679" w:rsidRDefault="00B04ED8" w:rsidP="004256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E73DB" w14:textId="77777777" w:rsidR="003D2527" w:rsidRDefault="003D25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12D00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7876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F47A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E666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942A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AA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B8F0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F2E9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A824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1F3C9C08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79D0B1E8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A0F67C3A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05824EE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34E8F052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129C6E02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DE68C930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B0424AAE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504E1528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2D0C9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7E62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CA2B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BC94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A071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F8CD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B6B0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38ED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1659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79F40F90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88A0F59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6FE6489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8CDA227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AA463BE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D69CCFB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3CEF34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58E3AE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9F6E52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0A2A6758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5104F0E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B12CCDE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E0CA5B70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757EE022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E0172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D207DCE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E5EAEE36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E86E37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34D2E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FA39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0682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50E8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7826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6A2B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7657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A0FA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2E94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1DB86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705E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B86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E3B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A6F5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7CE1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C40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5606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68A3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2CFAFA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827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789C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F2A5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7233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7C10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7A13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0E9F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8029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F06C0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864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10F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DEE6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4CC9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2074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EA7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4C14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2CE3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851E5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A22F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EEC2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4289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14C6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14CF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D86F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9699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FCE5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49F21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CB4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BEB6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6ED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EC5D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3A7D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2F9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86E0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D4E7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02A60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86A5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043A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26AA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EA0B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34CB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105A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4E75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72A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E4B80404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495A5884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ADC7D2C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925AF33A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C2B2AA6C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8E6EB37A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D8D4D512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C12EA2CE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4EF46EFC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F2624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48C4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EA61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41C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087C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5059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52AD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092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C0F5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BE12344"/>
    <w:multiLevelType w:val="hybridMultilevel"/>
    <w:tmpl w:val="1B1420AE"/>
    <w:lvl w:ilvl="0" w:tplc="575E17C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659A417E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632F3CA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BA0C488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DDA505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F4EBCC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A70A030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EB27AC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AEBCFF1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760C06"/>
    <w:multiLevelType w:val="hybridMultilevel"/>
    <w:tmpl w:val="FD36B988"/>
    <w:lvl w:ilvl="0" w:tplc="F20A2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94AC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5E1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8A5A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AAED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68DD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FA6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329B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AC9E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960033"/>
    <w:multiLevelType w:val="hybridMultilevel"/>
    <w:tmpl w:val="876EF9CC"/>
    <w:lvl w:ilvl="0" w:tplc="5FA83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87B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A04F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F6B5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4D3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02D2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3418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B285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4840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E9502F"/>
    <w:multiLevelType w:val="hybridMultilevel"/>
    <w:tmpl w:val="0E4A6CBA"/>
    <w:lvl w:ilvl="0" w:tplc="83A6DD9A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F5E0133C" w:tentative="1">
      <w:start w:val="1"/>
      <w:numFmt w:val="lowerLetter"/>
      <w:lvlText w:val="%2."/>
      <w:lvlJc w:val="left"/>
      <w:pPr>
        <w:ind w:left="1875" w:hanging="360"/>
      </w:pPr>
    </w:lvl>
    <w:lvl w:ilvl="2" w:tplc="64F45FA2" w:tentative="1">
      <w:start w:val="1"/>
      <w:numFmt w:val="lowerRoman"/>
      <w:lvlText w:val="%3."/>
      <w:lvlJc w:val="right"/>
      <w:pPr>
        <w:ind w:left="2595" w:hanging="180"/>
      </w:pPr>
    </w:lvl>
    <w:lvl w:ilvl="3" w:tplc="416E70AE" w:tentative="1">
      <w:start w:val="1"/>
      <w:numFmt w:val="decimal"/>
      <w:lvlText w:val="%4."/>
      <w:lvlJc w:val="left"/>
      <w:pPr>
        <w:ind w:left="3315" w:hanging="360"/>
      </w:pPr>
    </w:lvl>
    <w:lvl w:ilvl="4" w:tplc="22BA9D92" w:tentative="1">
      <w:start w:val="1"/>
      <w:numFmt w:val="lowerLetter"/>
      <w:lvlText w:val="%5."/>
      <w:lvlJc w:val="left"/>
      <w:pPr>
        <w:ind w:left="4035" w:hanging="360"/>
      </w:pPr>
    </w:lvl>
    <w:lvl w:ilvl="5" w:tplc="72EC564C" w:tentative="1">
      <w:start w:val="1"/>
      <w:numFmt w:val="lowerRoman"/>
      <w:lvlText w:val="%6."/>
      <w:lvlJc w:val="right"/>
      <w:pPr>
        <w:ind w:left="4755" w:hanging="180"/>
      </w:pPr>
    </w:lvl>
    <w:lvl w:ilvl="6" w:tplc="0F72D4B0" w:tentative="1">
      <w:start w:val="1"/>
      <w:numFmt w:val="decimal"/>
      <w:lvlText w:val="%7."/>
      <w:lvlJc w:val="left"/>
      <w:pPr>
        <w:ind w:left="5475" w:hanging="360"/>
      </w:pPr>
    </w:lvl>
    <w:lvl w:ilvl="7" w:tplc="02A28472" w:tentative="1">
      <w:start w:val="1"/>
      <w:numFmt w:val="lowerLetter"/>
      <w:lvlText w:val="%8."/>
      <w:lvlJc w:val="left"/>
      <w:pPr>
        <w:ind w:left="6195" w:hanging="360"/>
      </w:pPr>
    </w:lvl>
    <w:lvl w:ilvl="8" w:tplc="B226CC54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 w15:restartNumberingAfterBreak="0">
    <w:nsid w:val="777B7E56"/>
    <w:multiLevelType w:val="hybridMultilevel"/>
    <w:tmpl w:val="1BBE9CE4"/>
    <w:lvl w:ilvl="0" w:tplc="F1FE5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CEBB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A66B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909F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029E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6A6A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5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AE73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9026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FB269F"/>
    <w:multiLevelType w:val="hybridMultilevel"/>
    <w:tmpl w:val="B0C89FC0"/>
    <w:lvl w:ilvl="0" w:tplc="35B61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1C66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924D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705A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C249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7C38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AF5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438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CA2E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F023A"/>
    <w:multiLevelType w:val="hybridMultilevel"/>
    <w:tmpl w:val="020A91C2"/>
    <w:lvl w:ilvl="0" w:tplc="D10C35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C3F8B712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952E3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8844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A453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F06A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C8FD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887A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624D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9513835">
    <w:abstractNumId w:val="29"/>
  </w:num>
  <w:num w:numId="2" w16cid:durableId="2070879670">
    <w:abstractNumId w:val="9"/>
  </w:num>
  <w:num w:numId="3" w16cid:durableId="1719629080">
    <w:abstractNumId w:val="24"/>
  </w:num>
  <w:num w:numId="4" w16cid:durableId="1276671766">
    <w:abstractNumId w:val="30"/>
  </w:num>
  <w:num w:numId="5" w16cid:durableId="429620024">
    <w:abstractNumId w:val="16"/>
  </w:num>
  <w:num w:numId="6" w16cid:durableId="1537083193">
    <w:abstractNumId w:val="20"/>
  </w:num>
  <w:num w:numId="7" w16cid:durableId="150756946">
    <w:abstractNumId w:val="6"/>
  </w:num>
  <w:num w:numId="8" w16cid:durableId="1101489825">
    <w:abstractNumId w:val="19"/>
  </w:num>
  <w:num w:numId="9" w16cid:durableId="242371654">
    <w:abstractNumId w:val="15"/>
  </w:num>
  <w:num w:numId="10" w16cid:durableId="1092243699">
    <w:abstractNumId w:val="12"/>
  </w:num>
  <w:num w:numId="11" w16cid:durableId="1774519767">
    <w:abstractNumId w:val="1"/>
  </w:num>
  <w:num w:numId="12" w16cid:durableId="420567051">
    <w:abstractNumId w:val="34"/>
  </w:num>
  <w:num w:numId="13" w16cid:durableId="2132818546">
    <w:abstractNumId w:val="27"/>
  </w:num>
  <w:num w:numId="14" w16cid:durableId="562451471">
    <w:abstractNumId w:val="0"/>
  </w:num>
  <w:num w:numId="15" w16cid:durableId="33965389">
    <w:abstractNumId w:val="28"/>
  </w:num>
  <w:num w:numId="16" w16cid:durableId="720635001">
    <w:abstractNumId w:val="14"/>
  </w:num>
  <w:num w:numId="17" w16cid:durableId="681082589">
    <w:abstractNumId w:val="5"/>
  </w:num>
  <w:num w:numId="18" w16cid:durableId="2096856930">
    <w:abstractNumId w:val="33"/>
  </w:num>
  <w:num w:numId="19" w16cid:durableId="1186940667">
    <w:abstractNumId w:val="21"/>
  </w:num>
  <w:num w:numId="20" w16cid:durableId="158935220">
    <w:abstractNumId w:val="18"/>
  </w:num>
  <w:num w:numId="21" w16cid:durableId="279532662">
    <w:abstractNumId w:val="23"/>
  </w:num>
  <w:num w:numId="22" w16cid:durableId="402603736">
    <w:abstractNumId w:val="11"/>
  </w:num>
  <w:num w:numId="23" w16cid:durableId="73092618">
    <w:abstractNumId w:val="32"/>
  </w:num>
  <w:num w:numId="24" w16cid:durableId="2036924467">
    <w:abstractNumId w:val="26"/>
  </w:num>
  <w:num w:numId="25" w16cid:durableId="2068066557">
    <w:abstractNumId w:val="22"/>
  </w:num>
  <w:num w:numId="26" w16cid:durableId="1734426421">
    <w:abstractNumId w:val="17"/>
  </w:num>
  <w:num w:numId="27" w16cid:durableId="1081562246">
    <w:abstractNumId w:val="31"/>
  </w:num>
  <w:num w:numId="28" w16cid:durableId="1403261473">
    <w:abstractNumId w:val="35"/>
  </w:num>
  <w:num w:numId="29" w16cid:durableId="1215044828">
    <w:abstractNumId w:val="13"/>
  </w:num>
  <w:num w:numId="30" w16cid:durableId="1315792293">
    <w:abstractNumId w:val="8"/>
  </w:num>
  <w:num w:numId="31" w16cid:durableId="859468016">
    <w:abstractNumId w:val="7"/>
  </w:num>
  <w:num w:numId="32" w16cid:durableId="1208571376">
    <w:abstractNumId w:val="2"/>
  </w:num>
  <w:num w:numId="33" w16cid:durableId="1795904603">
    <w:abstractNumId w:val="3"/>
  </w:num>
  <w:num w:numId="34" w16cid:durableId="1345133515">
    <w:abstractNumId w:val="4"/>
  </w:num>
  <w:num w:numId="35" w16cid:durableId="2007243802">
    <w:abstractNumId w:val="10"/>
  </w:num>
  <w:num w:numId="36" w16cid:durableId="32782640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06E0C"/>
    <w:rsid w:val="000152F0"/>
    <w:rsid w:val="00020D25"/>
    <w:rsid w:val="00021123"/>
    <w:rsid w:val="000237B3"/>
    <w:rsid w:val="00055BDD"/>
    <w:rsid w:val="000835F7"/>
    <w:rsid w:val="000A02B1"/>
    <w:rsid w:val="000A3677"/>
    <w:rsid w:val="000C063A"/>
    <w:rsid w:val="000E4FE5"/>
    <w:rsid w:val="000F3731"/>
    <w:rsid w:val="00101391"/>
    <w:rsid w:val="00115327"/>
    <w:rsid w:val="001835A1"/>
    <w:rsid w:val="00194BFC"/>
    <w:rsid w:val="001A20E1"/>
    <w:rsid w:val="001B39E9"/>
    <w:rsid w:val="001E17E2"/>
    <w:rsid w:val="001E630D"/>
    <w:rsid w:val="001F3BD3"/>
    <w:rsid w:val="001F7000"/>
    <w:rsid w:val="00231570"/>
    <w:rsid w:val="00235332"/>
    <w:rsid w:val="00236114"/>
    <w:rsid w:val="002427B6"/>
    <w:rsid w:val="00252BC3"/>
    <w:rsid w:val="0025772D"/>
    <w:rsid w:val="002611EF"/>
    <w:rsid w:val="00265FC1"/>
    <w:rsid w:val="00266605"/>
    <w:rsid w:val="00276694"/>
    <w:rsid w:val="00282BDA"/>
    <w:rsid w:val="00283AC6"/>
    <w:rsid w:val="00284DC9"/>
    <w:rsid w:val="00286CE4"/>
    <w:rsid w:val="00297290"/>
    <w:rsid w:val="002B0999"/>
    <w:rsid w:val="002C24B2"/>
    <w:rsid w:val="002C4E1E"/>
    <w:rsid w:val="002E1AA5"/>
    <w:rsid w:val="002F03A8"/>
    <w:rsid w:val="002F4672"/>
    <w:rsid w:val="0033081D"/>
    <w:rsid w:val="003411DD"/>
    <w:rsid w:val="00357500"/>
    <w:rsid w:val="0036742E"/>
    <w:rsid w:val="00380368"/>
    <w:rsid w:val="00391EB7"/>
    <w:rsid w:val="003A3DF4"/>
    <w:rsid w:val="003B2BB8"/>
    <w:rsid w:val="003D2527"/>
    <w:rsid w:val="003D34FF"/>
    <w:rsid w:val="003F61F4"/>
    <w:rsid w:val="004059F4"/>
    <w:rsid w:val="00420AB2"/>
    <w:rsid w:val="0042293E"/>
    <w:rsid w:val="00425679"/>
    <w:rsid w:val="00436ECA"/>
    <w:rsid w:val="0048267B"/>
    <w:rsid w:val="004B44D2"/>
    <w:rsid w:val="004B54CA"/>
    <w:rsid w:val="004D3F48"/>
    <w:rsid w:val="004E02FB"/>
    <w:rsid w:val="004E5CBF"/>
    <w:rsid w:val="004F5965"/>
    <w:rsid w:val="00506F17"/>
    <w:rsid w:val="0051336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B0BB8"/>
    <w:rsid w:val="005C0953"/>
    <w:rsid w:val="005C3AA9"/>
    <w:rsid w:val="005F20D0"/>
    <w:rsid w:val="005F620F"/>
    <w:rsid w:val="00604068"/>
    <w:rsid w:val="0060705F"/>
    <w:rsid w:val="006073AE"/>
    <w:rsid w:val="00621FC5"/>
    <w:rsid w:val="00627D65"/>
    <w:rsid w:val="00637B02"/>
    <w:rsid w:val="00637EFA"/>
    <w:rsid w:val="00641883"/>
    <w:rsid w:val="00655363"/>
    <w:rsid w:val="006640BD"/>
    <w:rsid w:val="006664C5"/>
    <w:rsid w:val="00667E5B"/>
    <w:rsid w:val="00681C8A"/>
    <w:rsid w:val="00683A84"/>
    <w:rsid w:val="00684061"/>
    <w:rsid w:val="006846B0"/>
    <w:rsid w:val="006A3D32"/>
    <w:rsid w:val="006A4CE7"/>
    <w:rsid w:val="006B30BA"/>
    <w:rsid w:val="006B6A77"/>
    <w:rsid w:val="006B6AAF"/>
    <w:rsid w:val="006C7C51"/>
    <w:rsid w:val="006F245A"/>
    <w:rsid w:val="006F6211"/>
    <w:rsid w:val="006F6C59"/>
    <w:rsid w:val="006F7561"/>
    <w:rsid w:val="00701332"/>
    <w:rsid w:val="0070774C"/>
    <w:rsid w:val="007205A1"/>
    <w:rsid w:val="0073740F"/>
    <w:rsid w:val="007578A5"/>
    <w:rsid w:val="00757B98"/>
    <w:rsid w:val="00781A35"/>
    <w:rsid w:val="00785261"/>
    <w:rsid w:val="0079539A"/>
    <w:rsid w:val="0079726B"/>
    <w:rsid w:val="007B0256"/>
    <w:rsid w:val="007B2AE9"/>
    <w:rsid w:val="007B3F2E"/>
    <w:rsid w:val="007C7DCA"/>
    <w:rsid w:val="007D0FAF"/>
    <w:rsid w:val="007D6C97"/>
    <w:rsid w:val="007E4E2F"/>
    <w:rsid w:val="007E509B"/>
    <w:rsid w:val="007F5300"/>
    <w:rsid w:val="00802392"/>
    <w:rsid w:val="00803B00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87CD0"/>
    <w:rsid w:val="00894EF9"/>
    <w:rsid w:val="008A5A46"/>
    <w:rsid w:val="008D47BF"/>
    <w:rsid w:val="008D5498"/>
    <w:rsid w:val="008E2401"/>
    <w:rsid w:val="009225F0"/>
    <w:rsid w:val="0093462C"/>
    <w:rsid w:val="00941CCE"/>
    <w:rsid w:val="00952955"/>
    <w:rsid w:val="00953795"/>
    <w:rsid w:val="00974189"/>
    <w:rsid w:val="009B6605"/>
    <w:rsid w:val="009C6C4C"/>
    <w:rsid w:val="009C7C43"/>
    <w:rsid w:val="009E0720"/>
    <w:rsid w:val="009F176B"/>
    <w:rsid w:val="00A05504"/>
    <w:rsid w:val="00A332D2"/>
    <w:rsid w:val="00A56C96"/>
    <w:rsid w:val="00A83247"/>
    <w:rsid w:val="00A85DBF"/>
    <w:rsid w:val="00AA3B0C"/>
    <w:rsid w:val="00AB76FF"/>
    <w:rsid w:val="00AF18A1"/>
    <w:rsid w:val="00B04ED8"/>
    <w:rsid w:val="00B2339D"/>
    <w:rsid w:val="00B91E3E"/>
    <w:rsid w:val="00BA2DB9"/>
    <w:rsid w:val="00BC6010"/>
    <w:rsid w:val="00BD643F"/>
    <w:rsid w:val="00BE1FA0"/>
    <w:rsid w:val="00BE7148"/>
    <w:rsid w:val="00C13C95"/>
    <w:rsid w:val="00C2156B"/>
    <w:rsid w:val="00C21601"/>
    <w:rsid w:val="00C21CF4"/>
    <w:rsid w:val="00C2288F"/>
    <w:rsid w:val="00C33A07"/>
    <w:rsid w:val="00C50498"/>
    <w:rsid w:val="00C53060"/>
    <w:rsid w:val="00C542CA"/>
    <w:rsid w:val="00C61712"/>
    <w:rsid w:val="00C831F8"/>
    <w:rsid w:val="00C83D74"/>
    <w:rsid w:val="00C84DD7"/>
    <w:rsid w:val="00C968B0"/>
    <w:rsid w:val="00CA4B8D"/>
    <w:rsid w:val="00CB5863"/>
    <w:rsid w:val="00CB76F9"/>
    <w:rsid w:val="00CC03B9"/>
    <w:rsid w:val="00CC51C4"/>
    <w:rsid w:val="00CD4950"/>
    <w:rsid w:val="00CF7C53"/>
    <w:rsid w:val="00D15879"/>
    <w:rsid w:val="00D236DF"/>
    <w:rsid w:val="00D27CD2"/>
    <w:rsid w:val="00D47462"/>
    <w:rsid w:val="00D632EF"/>
    <w:rsid w:val="00D65CFA"/>
    <w:rsid w:val="00D8278B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18E9"/>
    <w:rsid w:val="00DF3156"/>
    <w:rsid w:val="00E021AC"/>
    <w:rsid w:val="00E15A2C"/>
    <w:rsid w:val="00E273E4"/>
    <w:rsid w:val="00E40D28"/>
    <w:rsid w:val="00E44212"/>
    <w:rsid w:val="00E753FA"/>
    <w:rsid w:val="00E75703"/>
    <w:rsid w:val="00E82D86"/>
    <w:rsid w:val="00E9550B"/>
    <w:rsid w:val="00E96C31"/>
    <w:rsid w:val="00EB5759"/>
    <w:rsid w:val="00EB6B96"/>
    <w:rsid w:val="00ED2A73"/>
    <w:rsid w:val="00ED4C7B"/>
    <w:rsid w:val="00EE5980"/>
    <w:rsid w:val="00EF080A"/>
    <w:rsid w:val="00F0150C"/>
    <w:rsid w:val="00F30AFE"/>
    <w:rsid w:val="00F35449"/>
    <w:rsid w:val="00F45F62"/>
    <w:rsid w:val="00F50883"/>
    <w:rsid w:val="00F752DA"/>
    <w:rsid w:val="00F869E2"/>
    <w:rsid w:val="00F92BE7"/>
    <w:rsid w:val="00FA5086"/>
    <w:rsid w:val="00FC1AC8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32A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supervision-capability" TargetMode="External"/><Relationship Id="rId13" Type="http://schemas.openxmlformats.org/officeDocument/2006/relationships/hyperlink" Target="mailto:workforcecapability@ndiscommission.gov.a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orkforcecapability.ndiscommission.gov.au/tools-and-resources/supervision-capability" TargetMode="External"/><Relationship Id="rId12" Type="http://schemas.openxmlformats.org/officeDocument/2006/relationships/hyperlink" Target="https://workforcecapability.ndiscommission.gov.au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tools-and-resources/supervision-capability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orkforcecapability.ndiscommission.gov.au/tools-and-resources/supervision-capability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supervision-capability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एनडीआईएस वर्कफोर्स कैपेबिल्टी फ्रेमवर्क: क्षमता के लिए पर्यवेक्षण</vt:lpstr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एनडीआईएस वर्कफोर्स कैपेबिल्टी फ्रेमवर्क: क्षमता के लिए पर्यवेक्षण</dc:title>
  <dc:creator/>
  <cp:keywords>[SEC=OFFICIAL]</cp:keywords>
  <cp:lastModifiedBy/>
  <cp:revision>1</cp:revision>
  <dcterms:created xsi:type="dcterms:W3CDTF">2023-08-27T22:44:00Z</dcterms:created>
  <dcterms:modified xsi:type="dcterms:W3CDTF">2023-08-27T22:44:00Z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10EC2901D3B9298552FE444E4D999DBC</vt:lpwstr>
  </property>
  <property fmtid="{D5CDD505-2E9C-101B-9397-08002B2CF9AE}" pid="6" name="PM_Hash_Salt_Prev">
    <vt:lpwstr>5DEE52BC56A1C1807B418396BF6157FB</vt:lpwstr>
  </property>
  <property fmtid="{D5CDD505-2E9C-101B-9397-08002B2CF9AE}" pid="7" name="PM_Hash_SHA1">
    <vt:lpwstr>B98452120191EB6F1F292E855F5FDE390C3FFFA3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F238C4ACED2344E791B4B4640E0CAFD8</vt:lpwstr>
  </property>
  <property fmtid="{D5CDD505-2E9C-101B-9397-08002B2CF9AE}" pid="15" name="PM_OriginationTimeStamp">
    <vt:lpwstr>2023-07-21T01:47:09Z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