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43833" w14:textId="77777777" w:rsidR="006076B9" w:rsidRPr="000E796B" w:rsidRDefault="00335600" w:rsidP="006076B9">
      <w:pPr>
        <w:pStyle w:val="Heading1"/>
      </w:pPr>
      <w:bookmarkStart w:id="0" w:name="_Hlk122436322"/>
      <w:bookmarkStart w:id="1" w:name="OLE_LINK10"/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वर्कफोर्स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कैपेबिल्टी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/>
          <w:lang w:val="hi"/>
        </w:rPr>
        <w:t xml:space="preserve">: </w:t>
      </w:r>
      <w:r w:rsidRPr="000E796B">
        <w:rPr>
          <w:rFonts w:eastAsia="Arial Unicode MS"/>
          <w:lang w:val="hi"/>
        </w:rPr>
        <w:br/>
      </w:r>
      <w:r w:rsidRPr="000E796B">
        <w:rPr>
          <w:rFonts w:ascii="Nirmala UI" w:eastAsia="Arial Unicode MS" w:hAnsi="Nirmala UI" w:cs="Nirmala UI"/>
          <w:lang w:val="hi"/>
        </w:rPr>
        <w:t>संभावित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आत्म</w:t>
      </w:r>
      <w:r w:rsidRPr="000E796B">
        <w:rPr>
          <w:rFonts w:eastAsia="Arial Unicode MS"/>
          <w:lang w:val="hi"/>
        </w:rPr>
        <w:t>-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(</w:t>
      </w:r>
      <w:r w:rsidRPr="000E796B">
        <w:rPr>
          <w:rFonts w:ascii="Nirmala UI" w:eastAsia="Arial Unicode MS" w:hAnsi="Nirmala UI" w:cs="Nirmala UI"/>
          <w:lang w:val="hi"/>
        </w:rPr>
        <w:t>उपकरण</w:t>
      </w:r>
      <w:r w:rsidRPr="000E796B">
        <w:rPr>
          <w:rFonts w:eastAsia="Arial Unicode MS"/>
          <w:lang w:val="hi"/>
        </w:rPr>
        <w:t>)</w:t>
      </w:r>
    </w:p>
    <w:p w14:paraId="4D2CD82A" w14:textId="03BFBB28" w:rsidR="0046553D" w:rsidRPr="000E796B" w:rsidRDefault="00335600" w:rsidP="0046553D">
      <w:pPr>
        <w:pStyle w:val="Heading2"/>
        <w:rPr>
          <w:lang w:eastAsia="en-AU"/>
        </w:rPr>
      </w:pPr>
      <w:r w:rsidRPr="000E796B">
        <w:rPr>
          <w:rFonts w:eastAsia="Arial Unicode MS"/>
          <w:lang w:val="hi"/>
        </w:rPr>
        <w:t xml:space="preserve">NDIS Workforce Capability Framework: Self-Assessment Tool for Potential Workers </w:t>
      </w:r>
      <w:r w:rsidR="000E796B" w:rsidRPr="000E796B">
        <w:rPr>
          <w:rFonts w:eastAsia="Arial Unicode MS" w:cs="Mangal"/>
          <w:szCs w:val="25"/>
          <w:cs/>
          <w:lang w:val="hi" w:bidi="hi-IN"/>
        </w:rPr>
        <w:br/>
      </w:r>
      <w:r w:rsidRPr="000E796B">
        <w:rPr>
          <w:rFonts w:eastAsia="Arial Unicode MS"/>
          <w:lang w:val="hi"/>
        </w:rPr>
        <w:t xml:space="preserve">Hindi | </w:t>
      </w:r>
      <w:r w:rsidRPr="000E796B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4C6DA2B7" w14:textId="6D7B9F35" w:rsidR="006076B9" w:rsidRPr="000E796B" w:rsidRDefault="00335600" w:rsidP="006076B9"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वर्कफोर्स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कैपेबिलिटी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/>
          <w:lang w:val="hi"/>
        </w:rPr>
        <w:t xml:space="preserve"> (</w:t>
      </w: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/>
          <w:lang w:val="hi"/>
        </w:rPr>
        <w:t xml:space="preserve">) </w:t>
      </w:r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तहत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वित्त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पोषित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सभी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अपेक्षित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दृष्टिकोण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ज्ञान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वर्णन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स्पष्ट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व्यावहारिक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उदाहरण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प्रदान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सेवाओं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समर्थन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प्राप्त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वाले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प्रतिभागियों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'</w:t>
      </w:r>
      <w:r w:rsidRPr="000E796B">
        <w:rPr>
          <w:rFonts w:ascii="Nirmala UI" w:eastAsia="Arial Unicode MS" w:hAnsi="Nirmala UI" w:cs="Nirmala UI"/>
          <w:lang w:val="hi"/>
        </w:rPr>
        <w:t>अच्छी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स्थितियाँ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कैसी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दिखाई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देती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</w:t>
      </w:r>
      <w:r w:rsidRPr="000E796B">
        <w:rPr>
          <w:rFonts w:eastAsia="Arial Unicode MS"/>
          <w:lang w:val="hi"/>
        </w:rPr>
        <w:t xml:space="preserve">'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साझा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भाषा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स्थापित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उपयुक्तता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आकलन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समर्थन</w:t>
      </w:r>
      <w:r w:rsidRPr="000E796B">
        <w:rPr>
          <w:rFonts w:eastAsia="Arial Unicode MS"/>
          <w:lang w:val="hi"/>
        </w:rPr>
        <w:t xml:space="preserve"> </w:t>
      </w:r>
      <w:r w:rsidR="000E796B">
        <w:rPr>
          <w:rFonts w:eastAsia="Arial Unicode MS" w:cs="Mangal"/>
          <w:szCs w:val="20"/>
          <w:cs/>
          <w:lang w:val="hi" w:bidi="hi-IN"/>
        </w:rPr>
        <w:br/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</w:p>
    <w:p w14:paraId="2508300E" w14:textId="77777777" w:rsidR="006076B9" w:rsidRPr="000E796B" w:rsidRDefault="00335600" w:rsidP="006076B9">
      <w:r w:rsidRPr="000E796B">
        <w:rPr>
          <w:rFonts w:ascii="Nirmala UI" w:eastAsia="Arial Unicode MS" w:hAnsi="Nirmala UI" w:cs="Nirmala UI"/>
          <w:lang w:val="hi"/>
        </w:rPr>
        <w:t>संभावित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आत्म</w:t>
      </w:r>
      <w:r w:rsidRPr="000E796B">
        <w:rPr>
          <w:rFonts w:eastAsia="Arial Unicode MS"/>
          <w:lang w:val="hi"/>
        </w:rPr>
        <w:t>-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पहली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नौकरी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तलाश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वालों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बाहर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वाले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ऐसे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लोगों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समर्थन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जो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सम्भवत</w:t>
      </w:r>
      <w:r w:rsidRPr="000E796B">
        <w:rPr>
          <w:rFonts w:eastAsia="Arial Unicode MS"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एनडीआईएस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विचार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रहे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हों।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छोटे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सर्वेक्षण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समर्थन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कार्य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उदाहरणों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दिखाने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कैसा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प्रतीत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/>
          <w:lang w:val="hi"/>
        </w:rPr>
        <w:t xml:space="preserve"> </w:t>
      </w:r>
    </w:p>
    <w:p w14:paraId="4628604D" w14:textId="77777777" w:rsidR="006076B9" w:rsidRPr="000E796B" w:rsidRDefault="00335600" w:rsidP="006076B9">
      <w:pPr>
        <w:pStyle w:val="Quote"/>
      </w:pP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समझना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सहायक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क्षमताओं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आवश्यकता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होती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क्या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उचित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तय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महत्वपूर्ण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उद्योग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भूमिका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उपयुक्त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नहीं।</w:t>
      </w:r>
    </w:p>
    <w:p w14:paraId="1603544C" w14:textId="77777777" w:rsidR="006076B9" w:rsidRPr="000E796B" w:rsidRDefault="00335600" w:rsidP="006076B9">
      <w:pPr>
        <w:pStyle w:val="Boxed2Text-purpleH2"/>
        <w:rPr>
          <w:rFonts w:cstheme="minorHAnsi"/>
        </w:rPr>
      </w:pPr>
      <w:r w:rsidRPr="000E796B">
        <w:rPr>
          <w:rFonts w:ascii="Nirmala UI" w:eastAsia="Arial Unicode MS" w:hAnsi="Nirmala UI" w:cs="Nirmala UI"/>
          <w:lang w:val="hi"/>
        </w:rPr>
        <w:t>क्या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उम्मीद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करें</w:t>
      </w:r>
      <w:r w:rsidRPr="000E796B">
        <w:rPr>
          <w:rFonts w:eastAsia="Arial Unicode MS" w:cstheme="minorHAnsi"/>
          <w:lang w:val="hi"/>
        </w:rPr>
        <w:t xml:space="preserve"> </w:t>
      </w:r>
    </w:p>
    <w:p w14:paraId="18C5B7C9" w14:textId="77777777" w:rsidR="006076B9" w:rsidRPr="000E796B" w:rsidRDefault="00335600" w:rsidP="006076B9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bookmarkStart w:id="2" w:name="_Hlk118967997"/>
      <w:bookmarkStart w:id="3" w:name="OLE_LINK38"/>
      <w:r w:rsidRPr="000E796B">
        <w:rPr>
          <w:rFonts w:ascii="Nirmala UI" w:eastAsia="Arial Unicode MS" w:hAnsi="Nirmala UI" w:cs="Nirmala UI"/>
          <w:lang w:val="hi"/>
        </w:rPr>
        <w:t>प्रश्न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वर्णित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गुणों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क्षमताओं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आधारित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हैं।</w:t>
      </w:r>
      <w:r w:rsidRPr="000E796B">
        <w:rPr>
          <w:rFonts w:eastAsia="Arial Unicode MS" w:cstheme="minorHAnsi"/>
          <w:lang w:val="hi"/>
        </w:rPr>
        <w:t xml:space="preserve"> </w:t>
      </w:r>
    </w:p>
    <w:bookmarkEnd w:id="2"/>
    <w:bookmarkEnd w:id="3"/>
    <w:p w14:paraId="74285B21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पता</w:t>
      </w:r>
      <w:r w:rsidRPr="000E796B">
        <w:rPr>
          <w:rFonts w:eastAsia="Arial Unicode MS" w:cstheme="minorHAnsi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लगाना</w:t>
      </w:r>
      <w:r w:rsidRPr="000E796B">
        <w:rPr>
          <w:rFonts w:eastAsia="Arial Unicode MS" w:cstheme="minorHAnsi"/>
          <w:b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अन्वेषण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कैसा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प्रतीत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</w:p>
    <w:p w14:paraId="4B3CFB45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समझना</w:t>
      </w:r>
      <w:r w:rsidRPr="000E796B">
        <w:rPr>
          <w:rFonts w:eastAsia="Arial Unicode MS" w:cstheme="minorHAnsi"/>
          <w:b/>
          <w:lang w:val="hi"/>
        </w:rPr>
        <w:t>: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प्रकार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आवश्यक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अधिक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जानकारी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प्राप्त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करें।</w:t>
      </w:r>
    </w:p>
    <w:p w14:paraId="7D8070B0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विचार</w:t>
      </w:r>
      <w:r w:rsidRPr="000E796B">
        <w:rPr>
          <w:rFonts w:eastAsia="Arial Unicode MS" w:cstheme="minorHAnsi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करना</w:t>
      </w:r>
      <w:r w:rsidRPr="000E796B">
        <w:rPr>
          <w:rFonts w:eastAsia="Arial Unicode MS" w:cstheme="minorHAnsi"/>
          <w:b/>
          <w:lang w:val="hi"/>
        </w:rPr>
        <w:t>: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पहला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खंड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दृष्टिकोण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मूल्यों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अवलोकन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दर्जा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देने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कहा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जाएगा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बयानों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श्रृंखला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कितनी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दृढ़ता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सहमत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असहमत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हैं।</w:t>
      </w:r>
    </w:p>
    <w:p w14:paraId="436FFBFC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विचार</w:t>
      </w:r>
      <w:r w:rsidRPr="000E796B">
        <w:rPr>
          <w:rFonts w:eastAsia="Arial Unicode MS" w:cstheme="minorHAnsi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करना</w:t>
      </w:r>
      <w:r w:rsidRPr="000E796B">
        <w:rPr>
          <w:rFonts w:eastAsia="Arial Unicode MS" w:cstheme="minorHAnsi"/>
          <w:b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घटित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वाली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सहायता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स्थितियों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उदाहरण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पढ़ेंगे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चुनेंगे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बहु</w:t>
      </w:r>
      <w:r w:rsidRPr="000E796B">
        <w:rPr>
          <w:rFonts w:eastAsia="Arial Unicode MS" w:cstheme="minorHAnsi"/>
          <w:lang w:val="hi"/>
        </w:rPr>
        <w:t>-</w:t>
      </w:r>
      <w:r w:rsidRPr="000E796B">
        <w:rPr>
          <w:rFonts w:ascii="Nirmala UI" w:eastAsia="Arial Unicode MS" w:hAnsi="Nirmala UI" w:cs="Nirmala UI"/>
          <w:lang w:val="hi"/>
        </w:rPr>
        <w:t>विकल्प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वाले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विकल्पों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कार्रवाई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करेंगे।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पूछा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जाएगा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परिदृश्य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कैसा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महसूस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कराया।</w:t>
      </w:r>
      <w:r w:rsidRPr="000E796B">
        <w:rPr>
          <w:rFonts w:eastAsia="Arial Unicode MS" w:cstheme="minorHAnsi"/>
          <w:lang w:val="hi"/>
        </w:rPr>
        <w:t xml:space="preserve"> </w:t>
      </w:r>
    </w:p>
    <w:p w14:paraId="3A22C9B0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सीखना</w:t>
      </w:r>
      <w:r w:rsidRPr="000E796B">
        <w:rPr>
          <w:rFonts w:eastAsia="Arial Unicode MS" w:cstheme="minorHAnsi"/>
          <w:b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तीसरा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खंड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जीवन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गए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अनुभव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कार्य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अनुभव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जानकारी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दर्ज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कहता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सम्भवत</w:t>
      </w:r>
      <w:r w:rsidRPr="000E796B">
        <w:rPr>
          <w:rFonts w:eastAsia="Arial Unicode MS" w:cstheme="minorHAnsi"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प्रासंगिक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हो।</w:t>
      </w:r>
    </w:p>
    <w:p w14:paraId="63A0484A" w14:textId="77777777" w:rsidR="006076B9" w:rsidRPr="000E796B" w:rsidRDefault="00335600" w:rsidP="006076B9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0E796B">
        <w:rPr>
          <w:rFonts w:ascii="Nirmala UI" w:eastAsia="Arial Unicode MS" w:hAnsi="Nirmala UI" w:cs="Nirmala UI"/>
          <w:b/>
          <w:lang w:val="hi"/>
        </w:rPr>
        <w:t>फैसला</w:t>
      </w:r>
      <w:r w:rsidRPr="000E796B">
        <w:rPr>
          <w:rFonts w:eastAsia="Arial Unicode MS" w:cstheme="minorHAnsi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करना</w:t>
      </w:r>
      <w:r w:rsidRPr="000E796B">
        <w:rPr>
          <w:rFonts w:eastAsia="Arial Unicode MS" w:cstheme="minorHAnsi"/>
          <w:b/>
          <w:lang w:val="hi"/>
        </w:rPr>
        <w:t xml:space="preserve">: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निर्णय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सहायता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अगले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चरणों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परिणामों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सामान्य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मार्गदर्शन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तक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पहुंच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प्राप्त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करें।</w:t>
      </w:r>
    </w:p>
    <w:p w14:paraId="1702398B" w14:textId="77777777" w:rsidR="006076B9" w:rsidRPr="000E796B" w:rsidRDefault="00335600" w:rsidP="006076B9">
      <w:pPr>
        <w:pStyle w:val="Boxed2bullets-purple"/>
        <w:rPr>
          <w:rFonts w:cstheme="minorHAnsi"/>
          <w:b/>
        </w:rPr>
      </w:pPr>
      <w:r w:rsidRPr="000E796B">
        <w:rPr>
          <w:rFonts w:cstheme="minorHAnsi"/>
        </w:rPr>
        <w:br w:type="page"/>
      </w:r>
    </w:p>
    <w:p w14:paraId="4B664A3C" w14:textId="77777777" w:rsidR="006076B9" w:rsidRPr="000E796B" w:rsidRDefault="00335600" w:rsidP="006076B9">
      <w:pPr>
        <w:pStyle w:val="Boxed1Text-purpleH2"/>
        <w:rPr>
          <w:rFonts w:cstheme="minorHAnsi"/>
        </w:rPr>
      </w:pPr>
      <w:r w:rsidRPr="000E796B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उपकरण</w:t>
      </w:r>
      <w:r w:rsidRPr="000E796B">
        <w:rPr>
          <w:rFonts w:eastAsia="Arial Unicode MS" w:cstheme="minorHAnsi"/>
          <w:lang w:val="hi"/>
        </w:rPr>
        <w:t>:</w:t>
      </w:r>
    </w:p>
    <w:p w14:paraId="2E3AB73D" w14:textId="77777777" w:rsidR="006076B9" w:rsidRPr="000E796B" w:rsidRDefault="00335600" w:rsidP="006076B9">
      <w:pPr>
        <w:pStyle w:val="Boxed1Text-purple"/>
        <w:rPr>
          <w:rFonts w:cstheme="minorHAnsi"/>
        </w:rPr>
      </w:pPr>
      <w:r w:rsidRPr="000E796B">
        <w:rPr>
          <w:rFonts w:ascii="Nirmala UI" w:eastAsia="Arial Unicode MS" w:hAnsi="Nirmala UI" w:cs="Nirmala UI"/>
          <w:lang w:val="hi"/>
        </w:rPr>
        <w:t>अबेनी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करियर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रुचि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रखती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लेकिन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पक्का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नहीं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उम्मीद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योग्यताओं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आवश्यकता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hyperlink r:id="rId7" w:history="1"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संभावित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श्रमिकों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के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लिए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आत्म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>-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मूल्यांकन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टूल</w:t>
        </w:r>
      </w:hyperlink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विशेष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रूप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परिदृश्यों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पसंद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जो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प्रकार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काम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बेहतर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सुझाव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देता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जिसे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बताता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पास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दृष्टिकोण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मूल्य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समर्थन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कार्य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बहुत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अच्छा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होंगे।</w:t>
      </w:r>
      <w:r w:rsidRPr="000E796B">
        <w:rPr>
          <w:rFonts w:eastAsia="Arial Unicode MS" w:cstheme="minorHAnsi"/>
          <w:lang w:val="hi"/>
        </w:rPr>
        <w:t xml:space="preserve"> </w:t>
      </w:r>
    </w:p>
    <w:p w14:paraId="1D947807" w14:textId="77777777" w:rsidR="006076B9" w:rsidRPr="000E796B" w:rsidRDefault="00335600" w:rsidP="006076B9">
      <w:pPr>
        <w:pStyle w:val="Boxed1Text-purple"/>
        <w:rPr>
          <w:rFonts w:cstheme="minorHAnsi"/>
        </w:rPr>
      </w:pPr>
      <w:r w:rsidRPr="000E796B">
        <w:rPr>
          <w:rFonts w:ascii="Nirmala UI" w:eastAsia="Arial Unicode MS" w:hAnsi="Nirmala UI" w:cs="Nirmala UI"/>
          <w:lang w:val="hi"/>
        </w:rPr>
        <w:t>यह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सुझाव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देता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अबेनी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नौकरी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खोजने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मदद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पाने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आगे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प्रशिक्षण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अवसर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खोज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वर्तमान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कौशल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भूमिका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कैसे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लागू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अब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बात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स्पष्टता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साथ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विकास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आवश्यकता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होगी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किस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प्रकार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नौकरियों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आवेदन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अबेनी</w:t>
      </w:r>
      <w:r w:rsidRPr="000E796B">
        <w:rPr>
          <w:rFonts w:eastAsia="Arial Unicode MS" w:cstheme="minorHAnsi"/>
          <w:lang w:val="hi"/>
        </w:rPr>
        <w:t xml:space="preserve"> </w:t>
      </w:r>
      <w:hyperlink r:id="rId8" w:history="1"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करियर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विकल्प</w:t>
        </w:r>
        <w:r w:rsidRPr="000E796B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गाइड</w:t>
        </w:r>
      </w:hyperlink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उन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भूमिकाओं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विविधता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अधिक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जानने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जो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वह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विकलांगता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सहायता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क्षेत्र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करियर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निर्माण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योजना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शुरू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भी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गाइड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करती</w:t>
      </w:r>
      <w:r w:rsidRPr="000E796B">
        <w:rPr>
          <w:rFonts w:eastAsia="Arial Unicode MS" w:cstheme="minorHAnsi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 w:cstheme="minorHAnsi"/>
          <w:lang w:val="hi"/>
        </w:rPr>
        <w:t xml:space="preserve"> </w:t>
      </w:r>
    </w:p>
    <w:p w14:paraId="63CD685A" w14:textId="77777777" w:rsidR="006076B9" w:rsidRPr="000E796B" w:rsidRDefault="00335600" w:rsidP="006076B9">
      <w:pPr>
        <w:pStyle w:val="Heading3"/>
      </w:pP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(</w:t>
      </w:r>
      <w:r w:rsidRPr="000E796B">
        <w:rPr>
          <w:rFonts w:ascii="Nirmala UI" w:eastAsia="Arial Unicode MS" w:hAnsi="Nirmala UI" w:cs="Nirmala UI"/>
          <w:lang w:val="hi"/>
        </w:rPr>
        <w:t>उपकरण</w:t>
      </w:r>
      <w:r w:rsidRPr="000E796B">
        <w:rPr>
          <w:rFonts w:eastAsia="Arial Unicode MS"/>
          <w:lang w:val="hi"/>
        </w:rPr>
        <w:t xml:space="preserve">) </w:t>
      </w:r>
      <w:r w:rsidRPr="000E796B">
        <w:rPr>
          <w:rFonts w:ascii="Nirmala UI" w:eastAsia="Arial Unicode MS" w:hAnsi="Nirmala UI" w:cs="Nirmala UI"/>
          <w:lang w:val="hi"/>
        </w:rPr>
        <w:t>तक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पहुँचना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उसका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करना</w:t>
      </w:r>
    </w:p>
    <w:p w14:paraId="5A292D4B" w14:textId="77777777" w:rsidR="006076B9" w:rsidRPr="000E796B" w:rsidRDefault="00335600" w:rsidP="006076B9">
      <w:r w:rsidRPr="000E796B">
        <w:rPr>
          <w:rFonts w:ascii="Nirmala UI" w:eastAsia="Arial Unicode MS" w:hAnsi="Nirmala UI" w:cs="Nirmala UI"/>
          <w:lang w:val="hi"/>
        </w:rPr>
        <w:t>संभावित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आत्म</w:t>
      </w:r>
      <w:r w:rsidRPr="000E796B">
        <w:rPr>
          <w:rFonts w:eastAsia="Arial Unicode MS"/>
          <w:lang w:val="hi"/>
        </w:rPr>
        <w:t>-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ऑनलाइन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सबसे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अच्छा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हालांकि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एक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डाउनलोड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योग्य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सुलभ</w:t>
      </w:r>
      <w:r w:rsidRPr="000E796B">
        <w:rPr>
          <w:rFonts w:eastAsia="Arial Unicode MS"/>
          <w:lang w:val="hi"/>
        </w:rPr>
        <w:t xml:space="preserve"> Word </w:t>
      </w:r>
      <w:r w:rsidRPr="000E796B">
        <w:rPr>
          <w:rFonts w:ascii="Nirmala UI" w:eastAsia="Arial Unicode MS" w:hAnsi="Nirmala UI" w:cs="Nirmala UI"/>
          <w:lang w:val="hi"/>
        </w:rPr>
        <w:t>दस्तावेज़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संस्करण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उपलब्ध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है।</w:t>
      </w:r>
      <w:r w:rsidRPr="000E796B">
        <w:rPr>
          <w:rFonts w:eastAsia="Arial Unicode MS"/>
          <w:lang w:val="hi"/>
        </w:rPr>
        <w:t xml:space="preserve"> </w:t>
      </w:r>
    </w:p>
    <w:p w14:paraId="78BB85F6" w14:textId="3ED6846B" w:rsidR="006076B9" w:rsidRPr="000E796B" w:rsidRDefault="00335600" w:rsidP="006076B9"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जितनी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चाहें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सकते</w:t>
      </w:r>
      <w:r w:rsidRPr="000E796B">
        <w:rPr>
          <w:rFonts w:eastAsia="Arial Unicode MS"/>
          <w:lang w:val="hi"/>
        </w:rPr>
        <w:t>/</w:t>
      </w:r>
      <w:r w:rsidRPr="000E796B">
        <w:rPr>
          <w:rFonts w:ascii="Nirmala UI" w:eastAsia="Arial Unicode MS" w:hAnsi="Nirmala UI" w:cs="Nirmala UI"/>
          <w:lang w:val="hi"/>
        </w:rPr>
        <w:t>ती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यदि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परिणामों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को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बाद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संदर्भित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बनाए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रखना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चाहते</w:t>
      </w:r>
      <w:r w:rsidRPr="000E796B">
        <w:rPr>
          <w:rFonts w:eastAsia="Arial Unicode MS"/>
          <w:lang w:val="hi"/>
        </w:rPr>
        <w:t>/</w:t>
      </w:r>
      <w:r w:rsidRPr="000E796B">
        <w:rPr>
          <w:rFonts w:ascii="Nirmala UI" w:eastAsia="Arial Unicode MS" w:hAnsi="Nirmala UI" w:cs="Nirmala UI"/>
          <w:lang w:val="hi"/>
        </w:rPr>
        <w:t>ती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तो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आप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सभी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आवश्यक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जानकारी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दर्ज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बाद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ईमेल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माध्यम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पूर्ण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परिणामों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लिंक</w:t>
      </w:r>
      <w:r w:rsidRPr="000E796B">
        <w:rPr>
          <w:rFonts w:eastAsia="Arial Unicode MS"/>
          <w:lang w:val="hi"/>
        </w:rPr>
        <w:t xml:space="preserve"> </w:t>
      </w:r>
      <w:r w:rsidR="000E796B">
        <w:rPr>
          <w:rFonts w:eastAsia="Arial Unicode MS" w:cs="Mangal"/>
          <w:szCs w:val="20"/>
          <w:cs/>
          <w:lang w:val="hi" w:bidi="hi-IN"/>
        </w:rPr>
        <w:br/>
      </w:r>
      <w:r w:rsidRPr="000E796B">
        <w:rPr>
          <w:rFonts w:ascii="Nirmala UI" w:eastAsia="Arial Unicode MS" w:hAnsi="Nirmala UI" w:cs="Nirmala UI"/>
          <w:lang w:val="hi"/>
        </w:rPr>
        <w:t>भेज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सकते</w:t>
      </w:r>
      <w:r w:rsidRPr="000E796B">
        <w:rPr>
          <w:rFonts w:eastAsia="Arial Unicode MS"/>
          <w:lang w:val="hi"/>
        </w:rPr>
        <w:t>/</w:t>
      </w:r>
      <w:r w:rsidRPr="000E796B">
        <w:rPr>
          <w:rFonts w:ascii="Nirmala UI" w:eastAsia="Arial Unicode MS" w:hAnsi="Nirmala UI" w:cs="Nirmala UI"/>
          <w:lang w:val="hi"/>
        </w:rPr>
        <w:t>ती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प्रदाता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संभावित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श्रमिकों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अपने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मूल्यांकन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हिस्से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रूप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टूल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उपयोग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सकते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हैं।</w:t>
      </w:r>
    </w:p>
    <w:p w14:paraId="4D0F27E7" w14:textId="77777777" w:rsidR="006076B9" w:rsidRPr="000E796B" w:rsidRDefault="00335600" w:rsidP="006076B9">
      <w:pPr>
        <w:rPr>
          <w:rStyle w:val="Hyperlink"/>
        </w:rPr>
      </w:pPr>
      <w:r w:rsidRPr="000E796B">
        <w:rPr>
          <w:rFonts w:ascii="Nirmala UI" w:eastAsia="Arial Unicode MS" w:hAnsi="Nirmala UI" w:cs="Nirmala UI"/>
          <w:b/>
          <w:lang w:val="hi"/>
        </w:rPr>
        <w:t>टूल</w:t>
      </w:r>
      <w:r w:rsidRPr="000E796B">
        <w:rPr>
          <w:rFonts w:eastAsia="Arial Unicode MS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को</w:t>
      </w:r>
      <w:r w:rsidRPr="000E796B">
        <w:rPr>
          <w:rFonts w:eastAsia="Arial Unicode MS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एक्सेस</w:t>
      </w:r>
      <w:r w:rsidRPr="000E796B">
        <w:rPr>
          <w:rFonts w:eastAsia="Arial Unicode MS"/>
          <w:b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b/>
          <w:lang w:val="hi"/>
        </w:rPr>
        <w:t>करें</w:t>
      </w:r>
      <w:r w:rsidRPr="000E796B">
        <w:rPr>
          <w:rFonts w:eastAsia="Arial Unicode MS"/>
          <w:b/>
          <w:lang w:val="hi"/>
        </w:rPr>
        <w:t xml:space="preserve">: </w:t>
      </w:r>
      <w:hyperlink r:id="rId9" w:history="1"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संभावित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श्रमिकों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के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लिए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आत्म</w:t>
        </w:r>
        <w:r w:rsidRPr="000E796B">
          <w:rPr>
            <w:rStyle w:val="Hyperlink"/>
            <w:rFonts w:eastAsia="Arial Unicode MS"/>
            <w:lang w:val="hi"/>
          </w:rPr>
          <w:t>-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मूल्यांकन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टूल</w:t>
        </w:r>
        <w:r w:rsidRPr="000E796B">
          <w:rPr>
            <w:rStyle w:val="Hyperlink"/>
            <w:rFonts w:eastAsia="Arial Unicode MS"/>
            <w:lang w:val="hi"/>
          </w:rPr>
          <w:t xml:space="preserve"> |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r w:rsidRPr="000E796B">
          <w:rPr>
            <w:rStyle w:val="Hyperlink"/>
            <w:rFonts w:eastAsia="Arial Unicode MS"/>
            <w:lang w:val="hi"/>
          </w:rPr>
          <w:t xml:space="preserve"> </w:t>
        </w:r>
        <w:r w:rsidRPr="000E796B">
          <w:rPr>
            <w:rStyle w:val="Hyperlink"/>
            <w:rFonts w:ascii="Nirmala UI" w:eastAsia="Arial Unicode MS" w:hAnsi="Nirmala UI" w:cs="Nirmala UI"/>
            <w:lang w:val="hi"/>
          </w:rPr>
          <w:t>कैपेबिल्टी</w:t>
        </w:r>
        <w:r w:rsidRPr="000E796B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p w14:paraId="597A945F" w14:textId="77777777" w:rsidR="006076B9" w:rsidRPr="000E796B" w:rsidRDefault="00335600" w:rsidP="006076B9">
      <w:pPr>
        <w:rPr>
          <w:b/>
        </w:rPr>
      </w:pPr>
      <w:r w:rsidRPr="000E796B">
        <w:rPr>
          <w:rFonts w:ascii="Nirmala UI" w:eastAsia="Arial Unicode MS" w:hAnsi="Nirmala UI" w:cs="Nirmala UI"/>
          <w:lang w:val="hi"/>
        </w:rPr>
        <w:t>फ्रेमवर्क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या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इसके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कार्यान्वयन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बारे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में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और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अधिक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जानकारी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के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लिए</w:t>
      </w:r>
      <w:r w:rsidRPr="000E796B">
        <w:rPr>
          <w:rFonts w:eastAsia="Arial Unicode MS"/>
          <w:lang w:val="hi"/>
        </w:rPr>
        <w:t xml:space="preserve">, </w:t>
      </w:r>
      <w:r w:rsidRPr="000E796B">
        <w:rPr>
          <w:rFonts w:ascii="Nirmala UI" w:eastAsia="Arial Unicode MS" w:hAnsi="Nirmala UI" w:cs="Nirmala UI"/>
          <w:lang w:val="hi"/>
        </w:rPr>
        <w:t>इस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वेबसाइट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पर</w:t>
      </w:r>
      <w:r w:rsidRPr="000E796B">
        <w:rPr>
          <w:rFonts w:eastAsia="Arial Unicode MS"/>
          <w:lang w:val="hi"/>
        </w:rPr>
        <w:t xml:space="preserve"> </w:t>
      </w:r>
      <w:r w:rsidRPr="000E796B">
        <w:rPr>
          <w:rFonts w:ascii="Nirmala UI" w:eastAsia="Arial Unicode MS" w:hAnsi="Nirmala UI" w:cs="Nirmala UI"/>
          <w:lang w:val="hi"/>
        </w:rPr>
        <w:t>जाएँ</w:t>
      </w:r>
      <w:r w:rsidRPr="000E796B">
        <w:rPr>
          <w:rFonts w:eastAsia="Arial Unicode MS"/>
          <w:b/>
          <w:lang w:val="hi"/>
        </w:rPr>
        <w:t xml:space="preserve">: </w:t>
      </w:r>
      <w:hyperlink r:id="rId10" w:history="1">
        <w:r w:rsidRPr="000E796B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0E796B">
        <w:rPr>
          <w:rFonts w:ascii="Nirmala UI" w:eastAsia="Arial Unicode MS" w:hAnsi="Nirmala UI" w:cs="Nirmala UI"/>
          <w:lang w:val="hi"/>
        </w:rPr>
        <w:t>।</w:t>
      </w:r>
    </w:p>
    <w:p w14:paraId="4E9AD6FA" w14:textId="77777777" w:rsidR="0088775F" w:rsidRPr="000E796B" w:rsidRDefault="00335600" w:rsidP="006076B9">
      <w:r w:rsidRPr="000E796B">
        <w:rPr>
          <w:rFonts w:ascii="Nirmala UI" w:eastAsia="Arial Unicode MS" w:hAnsi="Nirmala UI" w:cs="Nirmala UI"/>
          <w:b/>
          <w:lang w:val="hi"/>
        </w:rPr>
        <w:t>संपर्क</w:t>
      </w:r>
      <w:r w:rsidRPr="000E796B">
        <w:rPr>
          <w:rFonts w:eastAsia="Arial Unicode MS"/>
          <w:b/>
          <w:lang w:val="hi"/>
        </w:rPr>
        <w:t xml:space="preserve">: </w:t>
      </w:r>
      <w:hyperlink r:id="rId11" w:history="1">
        <w:r w:rsidR="006076B9" w:rsidRPr="000E796B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="006076B9" w:rsidRPr="000E796B">
        <w:rPr>
          <w:rFonts w:eastAsia="Arial Unicode MS"/>
          <w:lang w:val="hi"/>
        </w:rPr>
        <w:t xml:space="preserve"> </w:t>
      </w:r>
      <w:r w:rsidR="006076B9" w:rsidRPr="000E796B">
        <w:rPr>
          <w:rFonts w:ascii="Nirmala UI" w:eastAsia="Arial Unicode MS" w:hAnsi="Nirmala UI" w:cs="Nirmala UI"/>
          <w:lang w:val="hi"/>
        </w:rPr>
        <w:t>या</w:t>
      </w:r>
      <w:r w:rsidR="006076B9" w:rsidRPr="000E796B">
        <w:rPr>
          <w:rFonts w:eastAsia="Arial Unicode MS"/>
          <w:lang w:val="hi"/>
        </w:rPr>
        <w:t xml:space="preserve"> 1800 035 554.</w:t>
      </w:r>
    </w:p>
    <w:sectPr w:rsidR="0088775F" w:rsidRPr="000E796B" w:rsidSect="009E0720">
      <w:headerReference w:type="default" r:id="rId12"/>
      <w:footerReference w:type="default" r:id="rId13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17203" w14:textId="77777777" w:rsidR="00970C06" w:rsidRDefault="00970C06">
      <w:pPr>
        <w:spacing w:after="0" w:line="240" w:lineRule="auto"/>
      </w:pPr>
      <w:r>
        <w:separator/>
      </w:r>
    </w:p>
  </w:endnote>
  <w:endnote w:type="continuationSeparator" w:id="0">
    <w:p w14:paraId="158B9C34" w14:textId="77777777" w:rsidR="00970C06" w:rsidRDefault="0097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9E63F1-EEAF-4884-9367-AAF135EA3951}"/>
    <w:embedBold r:id="rId2" w:fontKey="{F5692384-9408-4F0E-8B7F-F177A5FA7F66}"/>
    <w:embedItalic r:id="rId3" w:fontKey="{B44FA6F2-67EF-43B2-B001-B039C436B876}"/>
    <w:embedBoldItalic r:id="rId4" w:fontKey="{35618459-3E47-4840-8EF4-E84CF976B4F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334E55AB-711D-4581-9871-9D92ED9536AF}"/>
    <w:embedBold r:id="rId6" w:fontKey="{7B024445-BC32-4B3B-990C-CAC6480AC5A0}"/>
    <w:embedItalic r:id="rId7" w:fontKey="{8E593F9D-4427-49C2-8870-7A08DF2BED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43FD" w14:textId="77777777" w:rsidR="00BD1BC1" w:rsidRPr="000E796B" w:rsidRDefault="00335600" w:rsidP="00BD1BC1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ascii="Nirmala UI" w:hAnsi="Nirmala UI" w:cs="Nirmala UI"/>
        <w:position w:val="-60"/>
        <w:sz w:val="21"/>
        <w:szCs w:val="21"/>
      </w:rPr>
    </w:pPr>
    <w:r w:rsidRPr="000E796B">
      <w:rPr>
        <w:rFonts w:ascii="Nirmala UI" w:eastAsia="Arial Unicode MS" w:hAnsi="Nirmala UI" w:cs="Nirmala UI"/>
        <w:sz w:val="21"/>
        <w:szCs w:val="21"/>
        <w:lang w:val="hi"/>
      </w:rPr>
      <w:t xml:space="preserve">एनडीआईएस वर्कफोर्स कैपेबिल्टी फ्रेमवर्क (कार्यबल क्षमता रूपरेखा) तथ्य-पत्रक | जनवरी </w:t>
    </w:r>
    <w:r w:rsidRPr="000E796B">
      <w:rPr>
        <w:rFonts w:eastAsia="Arial Unicode MS"/>
        <w:sz w:val="21"/>
        <w:szCs w:val="21"/>
        <w:lang w:val="hi"/>
      </w:rPr>
      <w:t>2023</w:t>
    </w:r>
    <w:r w:rsidRPr="000E796B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0E796B">
      <w:rPr>
        <w:rFonts w:ascii="Nirmala UI" w:eastAsia="Arial Unicode MS" w:hAnsi="Nirmala UI" w:cs="Nirmala UI"/>
        <w:sz w:val="21"/>
        <w:szCs w:val="21"/>
        <w:lang w:val="hi"/>
      </w:rPr>
      <w:tab/>
      <w:t xml:space="preserve">पृष्ठ </w:t>
    </w:r>
    <w:r w:rsidR="00A61469" w:rsidRPr="000E796B">
      <w:rPr>
        <w:sz w:val="21"/>
        <w:szCs w:val="21"/>
        <w:lang w:val="en-GB"/>
      </w:rPr>
      <w:fldChar w:fldCharType="begin"/>
    </w:r>
    <w:r w:rsidR="00A61469" w:rsidRPr="000E796B">
      <w:rPr>
        <w:rFonts w:eastAsia="Arial Unicode MS"/>
        <w:sz w:val="21"/>
        <w:szCs w:val="21"/>
        <w:lang w:val="hi"/>
      </w:rPr>
      <w:instrText xml:space="preserve"> PAGE </w:instrText>
    </w:r>
    <w:r w:rsidR="00A61469" w:rsidRPr="000E796B">
      <w:rPr>
        <w:sz w:val="21"/>
        <w:szCs w:val="21"/>
        <w:lang w:val="en-GB"/>
      </w:rPr>
      <w:fldChar w:fldCharType="separate"/>
    </w:r>
    <w:r w:rsidR="00A61469" w:rsidRPr="000E796B">
      <w:rPr>
        <w:rFonts w:eastAsia="Arial Unicode MS"/>
        <w:sz w:val="21"/>
        <w:szCs w:val="21"/>
        <w:lang w:val="hi"/>
      </w:rPr>
      <w:t>3</w:t>
    </w:r>
    <w:r w:rsidR="00A61469" w:rsidRPr="000E796B">
      <w:rPr>
        <w:sz w:val="21"/>
        <w:szCs w:val="21"/>
        <w:lang w:val="en-GB"/>
      </w:rPr>
      <w:fldChar w:fldCharType="end"/>
    </w:r>
    <w:r w:rsidRPr="000E796B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0E796B">
      <w:rPr>
        <w:rFonts w:ascii="Nirmala UI" w:hAnsi="Nirmala UI" w:cs="Nirmala UI"/>
        <w:noProof/>
        <w:position w:val="-60"/>
        <w:sz w:val="21"/>
        <w:szCs w:val="21"/>
        <w:lang w:eastAsia="en-AU"/>
      </w:rPr>
      <w:drawing>
        <wp:inline distT="0" distB="0" distL="0" distR="0" wp14:anchorId="4C6AFF27" wp14:editId="362740F4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570745" w14:textId="77777777" w:rsidR="009E0720" w:rsidRPr="00BD1BC1" w:rsidRDefault="009E0720" w:rsidP="00BD1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3804" w14:textId="77777777" w:rsidR="00970C06" w:rsidRDefault="00970C06">
      <w:pPr>
        <w:spacing w:after="0" w:line="240" w:lineRule="auto"/>
      </w:pPr>
      <w:r>
        <w:separator/>
      </w:r>
    </w:p>
  </w:footnote>
  <w:footnote w:type="continuationSeparator" w:id="0">
    <w:p w14:paraId="15CCD348" w14:textId="77777777" w:rsidR="00970C06" w:rsidRDefault="0097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1FF7" w14:textId="77777777" w:rsidR="00BD1BC1" w:rsidRDefault="00335600" w:rsidP="00BD1BC1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5D854CA1" wp14:editId="51A55976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0248C516" wp14:editId="34E3DCE6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A0284A" w14:textId="77777777" w:rsidR="00B04ED8" w:rsidRPr="00BD1BC1" w:rsidRDefault="00B04ED8" w:rsidP="00BD1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B1BE6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8C4F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2CEA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74D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1C6F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B2C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A70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C7D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8E6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5D260250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8C27362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E183012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9F3E7C3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D7EC2CA0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738E7ED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31B663E6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21C2AD4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8EC4997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7340D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E033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4A41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4A0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852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82D9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A5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4D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3441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019AD0FA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6B6414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F8C818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E96EB1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9DB266F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1EE6BC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5122113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A47F0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14A0BC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4F40CAD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FD485A24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58EFB0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779E66D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B9687E1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A7FA9CAA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B308D90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8862919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C9EEBD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2E7A6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5ABB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141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00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C4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26F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6F2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E14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C06A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C3A2B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8CC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0A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68A5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24A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702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40E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5E12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9C3E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11E01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EA7B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0B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F4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4E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8C60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C20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A81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CE6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46C0B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523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C46B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0E9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83F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5EF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434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6078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885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89D89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8C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CDD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6AF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EB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EA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E9A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AE2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BAF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5C581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42D6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8658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AAEB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842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8EA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102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AC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380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66FEB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D0F4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01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5E7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64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A80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EB5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646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40E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EC78540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638BF54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A4C8284A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EE12C924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6CA90A8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234C70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73A8EA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C98ACE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61FA0E8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162AC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E01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26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233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5AB9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865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EC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B27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92BE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0C6E4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63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9E2F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CB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E3D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CC0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04F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26F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A1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111E2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42C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D0B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2F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C77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085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47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A81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0A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60227712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62F85ED2" w:tentative="1">
      <w:start w:val="1"/>
      <w:numFmt w:val="lowerLetter"/>
      <w:lvlText w:val="%2."/>
      <w:lvlJc w:val="left"/>
      <w:pPr>
        <w:ind w:left="1875" w:hanging="360"/>
      </w:pPr>
    </w:lvl>
    <w:lvl w:ilvl="2" w:tplc="38987EAC" w:tentative="1">
      <w:start w:val="1"/>
      <w:numFmt w:val="lowerRoman"/>
      <w:lvlText w:val="%3."/>
      <w:lvlJc w:val="right"/>
      <w:pPr>
        <w:ind w:left="2595" w:hanging="180"/>
      </w:pPr>
    </w:lvl>
    <w:lvl w:ilvl="3" w:tplc="F7A4F5EA" w:tentative="1">
      <w:start w:val="1"/>
      <w:numFmt w:val="decimal"/>
      <w:lvlText w:val="%4."/>
      <w:lvlJc w:val="left"/>
      <w:pPr>
        <w:ind w:left="3315" w:hanging="360"/>
      </w:pPr>
    </w:lvl>
    <w:lvl w:ilvl="4" w:tplc="A4A61A0C" w:tentative="1">
      <w:start w:val="1"/>
      <w:numFmt w:val="lowerLetter"/>
      <w:lvlText w:val="%5."/>
      <w:lvlJc w:val="left"/>
      <w:pPr>
        <w:ind w:left="4035" w:hanging="360"/>
      </w:pPr>
    </w:lvl>
    <w:lvl w:ilvl="5" w:tplc="A92CA2A0" w:tentative="1">
      <w:start w:val="1"/>
      <w:numFmt w:val="lowerRoman"/>
      <w:lvlText w:val="%6."/>
      <w:lvlJc w:val="right"/>
      <w:pPr>
        <w:ind w:left="4755" w:hanging="180"/>
      </w:pPr>
    </w:lvl>
    <w:lvl w:ilvl="6" w:tplc="523427B4" w:tentative="1">
      <w:start w:val="1"/>
      <w:numFmt w:val="decimal"/>
      <w:lvlText w:val="%7."/>
      <w:lvlJc w:val="left"/>
      <w:pPr>
        <w:ind w:left="5475" w:hanging="360"/>
      </w:pPr>
    </w:lvl>
    <w:lvl w:ilvl="7" w:tplc="986E29F8" w:tentative="1">
      <w:start w:val="1"/>
      <w:numFmt w:val="lowerLetter"/>
      <w:lvlText w:val="%8."/>
      <w:lvlJc w:val="left"/>
      <w:pPr>
        <w:ind w:left="6195" w:hanging="360"/>
      </w:pPr>
    </w:lvl>
    <w:lvl w:ilvl="8" w:tplc="9A4CC99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E4645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236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C44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0CD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C35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2C0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46C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206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E6D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CC7E8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5E7D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484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74B4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44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D813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63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0B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3C5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5120CA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6B0C532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7F0E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CC5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2AF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E6E7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A6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547F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C81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581417">
    <w:abstractNumId w:val="28"/>
  </w:num>
  <w:num w:numId="2" w16cid:durableId="1976134327">
    <w:abstractNumId w:val="9"/>
  </w:num>
  <w:num w:numId="3" w16cid:durableId="303237946">
    <w:abstractNumId w:val="24"/>
  </w:num>
  <w:num w:numId="4" w16cid:durableId="3288874">
    <w:abstractNumId w:val="29"/>
  </w:num>
  <w:num w:numId="5" w16cid:durableId="992217783">
    <w:abstractNumId w:val="16"/>
  </w:num>
  <w:num w:numId="6" w16cid:durableId="1822846971">
    <w:abstractNumId w:val="20"/>
  </w:num>
  <w:num w:numId="7" w16cid:durableId="572815951">
    <w:abstractNumId w:val="6"/>
  </w:num>
  <w:num w:numId="8" w16cid:durableId="2078242840">
    <w:abstractNumId w:val="19"/>
  </w:num>
  <w:num w:numId="9" w16cid:durableId="1707757422">
    <w:abstractNumId w:val="15"/>
  </w:num>
  <w:num w:numId="10" w16cid:durableId="473790556">
    <w:abstractNumId w:val="12"/>
  </w:num>
  <w:num w:numId="11" w16cid:durableId="1976526257">
    <w:abstractNumId w:val="1"/>
  </w:num>
  <w:num w:numId="12" w16cid:durableId="728840107">
    <w:abstractNumId w:val="33"/>
  </w:num>
  <w:num w:numId="13" w16cid:durableId="1489899590">
    <w:abstractNumId w:val="26"/>
  </w:num>
  <w:num w:numId="14" w16cid:durableId="446461447">
    <w:abstractNumId w:val="0"/>
  </w:num>
  <w:num w:numId="15" w16cid:durableId="604965412">
    <w:abstractNumId w:val="27"/>
  </w:num>
  <w:num w:numId="16" w16cid:durableId="1970502550">
    <w:abstractNumId w:val="14"/>
  </w:num>
  <w:num w:numId="17" w16cid:durableId="813722403">
    <w:abstractNumId w:val="5"/>
  </w:num>
  <w:num w:numId="18" w16cid:durableId="1056703130">
    <w:abstractNumId w:val="32"/>
  </w:num>
  <w:num w:numId="19" w16cid:durableId="383330138">
    <w:abstractNumId w:val="21"/>
  </w:num>
  <w:num w:numId="20" w16cid:durableId="1456945705">
    <w:abstractNumId w:val="18"/>
  </w:num>
  <w:num w:numId="21" w16cid:durableId="855461614">
    <w:abstractNumId w:val="23"/>
  </w:num>
  <w:num w:numId="22" w16cid:durableId="507525710">
    <w:abstractNumId w:val="11"/>
  </w:num>
  <w:num w:numId="23" w16cid:durableId="524247402">
    <w:abstractNumId w:val="31"/>
  </w:num>
  <w:num w:numId="24" w16cid:durableId="1954557203">
    <w:abstractNumId w:val="25"/>
  </w:num>
  <w:num w:numId="25" w16cid:durableId="2076195390">
    <w:abstractNumId w:val="22"/>
  </w:num>
  <w:num w:numId="26" w16cid:durableId="1860922634">
    <w:abstractNumId w:val="17"/>
  </w:num>
  <w:num w:numId="27" w16cid:durableId="1518888222">
    <w:abstractNumId w:val="30"/>
  </w:num>
  <w:num w:numId="28" w16cid:durableId="1316177495">
    <w:abstractNumId w:val="34"/>
  </w:num>
  <w:num w:numId="29" w16cid:durableId="978455479">
    <w:abstractNumId w:val="13"/>
  </w:num>
  <w:num w:numId="30" w16cid:durableId="1324551880">
    <w:abstractNumId w:val="8"/>
  </w:num>
  <w:num w:numId="31" w16cid:durableId="1124811190">
    <w:abstractNumId w:val="7"/>
  </w:num>
  <w:num w:numId="32" w16cid:durableId="839809288">
    <w:abstractNumId w:val="2"/>
  </w:num>
  <w:num w:numId="33" w16cid:durableId="1623070208">
    <w:abstractNumId w:val="3"/>
  </w:num>
  <w:num w:numId="34" w16cid:durableId="16321048">
    <w:abstractNumId w:val="4"/>
  </w:num>
  <w:num w:numId="35" w16cid:durableId="18827397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0D5778"/>
    <w:rsid w:val="000E29BF"/>
    <w:rsid w:val="000E796B"/>
    <w:rsid w:val="00101391"/>
    <w:rsid w:val="00115327"/>
    <w:rsid w:val="0018038B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3081D"/>
    <w:rsid w:val="00333C6C"/>
    <w:rsid w:val="00335600"/>
    <w:rsid w:val="003411DD"/>
    <w:rsid w:val="00346BB7"/>
    <w:rsid w:val="00357500"/>
    <w:rsid w:val="0036742E"/>
    <w:rsid w:val="00376F32"/>
    <w:rsid w:val="00380368"/>
    <w:rsid w:val="00391EB7"/>
    <w:rsid w:val="003A53C7"/>
    <w:rsid w:val="003B2BB8"/>
    <w:rsid w:val="003D34FF"/>
    <w:rsid w:val="003F61F4"/>
    <w:rsid w:val="004059F4"/>
    <w:rsid w:val="004124DE"/>
    <w:rsid w:val="00420AB2"/>
    <w:rsid w:val="0042293E"/>
    <w:rsid w:val="00436ECA"/>
    <w:rsid w:val="0046553D"/>
    <w:rsid w:val="0048267B"/>
    <w:rsid w:val="004A140A"/>
    <w:rsid w:val="004B44D2"/>
    <w:rsid w:val="004B54CA"/>
    <w:rsid w:val="004D3F48"/>
    <w:rsid w:val="004E0204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046"/>
    <w:rsid w:val="005C3AA9"/>
    <w:rsid w:val="005C4239"/>
    <w:rsid w:val="005D53F4"/>
    <w:rsid w:val="005F20D0"/>
    <w:rsid w:val="005F620F"/>
    <w:rsid w:val="00604068"/>
    <w:rsid w:val="0060705F"/>
    <w:rsid w:val="006073AE"/>
    <w:rsid w:val="006076B9"/>
    <w:rsid w:val="00621FC5"/>
    <w:rsid w:val="00627D65"/>
    <w:rsid w:val="0063229C"/>
    <w:rsid w:val="00637B02"/>
    <w:rsid w:val="00641883"/>
    <w:rsid w:val="006664C5"/>
    <w:rsid w:val="00667E5B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3757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0E18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2B6E"/>
    <w:rsid w:val="00894EF9"/>
    <w:rsid w:val="008A5A46"/>
    <w:rsid w:val="008D2691"/>
    <w:rsid w:val="008D47BF"/>
    <w:rsid w:val="008D5498"/>
    <w:rsid w:val="008E2401"/>
    <w:rsid w:val="009225F0"/>
    <w:rsid w:val="0093462C"/>
    <w:rsid w:val="00941CCE"/>
    <w:rsid w:val="00952955"/>
    <w:rsid w:val="00953795"/>
    <w:rsid w:val="00970C06"/>
    <w:rsid w:val="00974189"/>
    <w:rsid w:val="009C6C4C"/>
    <w:rsid w:val="009C7C43"/>
    <w:rsid w:val="009E0720"/>
    <w:rsid w:val="009F176B"/>
    <w:rsid w:val="00A05504"/>
    <w:rsid w:val="00A332D2"/>
    <w:rsid w:val="00A56C96"/>
    <w:rsid w:val="00A61469"/>
    <w:rsid w:val="00A83247"/>
    <w:rsid w:val="00AD38B2"/>
    <w:rsid w:val="00B04ED8"/>
    <w:rsid w:val="00B2339D"/>
    <w:rsid w:val="00B73220"/>
    <w:rsid w:val="00B91E3E"/>
    <w:rsid w:val="00BA2DB9"/>
    <w:rsid w:val="00BC6010"/>
    <w:rsid w:val="00BD1BC1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6301"/>
    <w:rsid w:val="00D47462"/>
    <w:rsid w:val="00D632EF"/>
    <w:rsid w:val="00D65CFA"/>
    <w:rsid w:val="00D83464"/>
    <w:rsid w:val="00D876FC"/>
    <w:rsid w:val="00DA0400"/>
    <w:rsid w:val="00DA243A"/>
    <w:rsid w:val="00DA4F16"/>
    <w:rsid w:val="00DA609C"/>
    <w:rsid w:val="00DA7F01"/>
    <w:rsid w:val="00DB155A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103C"/>
    <w:rsid w:val="00E82D86"/>
    <w:rsid w:val="00E9550B"/>
    <w:rsid w:val="00E96C31"/>
    <w:rsid w:val="00EA24B0"/>
    <w:rsid w:val="00EB6B96"/>
    <w:rsid w:val="00ED2A73"/>
    <w:rsid w:val="00EE5980"/>
    <w:rsid w:val="00EF080A"/>
    <w:rsid w:val="00F0150C"/>
    <w:rsid w:val="00F30AFE"/>
    <w:rsid w:val="00F35449"/>
    <w:rsid w:val="00F752D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C1A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career-developmen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disability-support-work-f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orkforcecapability@ndiscommission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orkforcecapability.ndiscommission.gov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disability-support-work-f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संभावित श्रमिकों के लिए आत्म-मूल्यांकन टूल (उपकरण)</vt:lpstr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संभावित श्रमिकों के लिए आत्म-मूल्यांकन टूल (उपकरण)</dc:title>
  <dc:creator/>
  <cp:keywords>[SEC=OFFICIAL]</cp:keywords>
  <cp:lastModifiedBy/>
  <cp:revision>1</cp:revision>
  <dcterms:created xsi:type="dcterms:W3CDTF">2023-08-27T22:43:00Z</dcterms:created>
  <dcterms:modified xsi:type="dcterms:W3CDTF">2023-08-27T22:43:00Z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64ED0CAE6C672CB7B949A56247647F1C</vt:lpwstr>
  </property>
  <property fmtid="{D5CDD505-2E9C-101B-9397-08002B2CF9AE}" pid="6" name="PM_Hash_Salt_Prev">
    <vt:lpwstr>253CD3E2DBAE4708EEE565EC6494024C</vt:lpwstr>
  </property>
  <property fmtid="{D5CDD505-2E9C-101B-9397-08002B2CF9AE}" pid="7" name="PM_Hash_SHA1">
    <vt:lpwstr>3649C594A2DD9519021C2D8BC9F9EF4141A7AD53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1312E3BF101945928398A3ABD43268CA</vt:lpwstr>
  </property>
  <property fmtid="{D5CDD505-2E9C-101B-9397-08002B2CF9AE}" pid="15" name="PM_OriginationTimeStamp">
    <vt:lpwstr>2023-07-21T01:49:04Z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