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FFE0" w14:textId="77777777" w:rsidR="003A53C7" w:rsidRPr="00582735" w:rsidRDefault="00000000" w:rsidP="003A53C7">
      <w:pPr>
        <w:pStyle w:val="Heading1"/>
        <w:rPr>
          <w:lang w:val="it-IT"/>
        </w:rPr>
      </w:pPr>
      <w:bookmarkStart w:id="0" w:name="_Hlk122436308"/>
      <w:bookmarkStart w:id="1" w:name="OLE_LINK9"/>
      <w:r w:rsidRPr="00582735">
        <w:rPr>
          <w:lang w:val="it-IT"/>
        </w:rPr>
        <w:t xml:space="preserve">Faavae o Agavaa o Tagata Faigaluega NDIS: </w:t>
      </w:r>
      <w:r w:rsidRPr="00582735">
        <w:rPr>
          <w:lang w:val="it-IT"/>
        </w:rPr>
        <w:br/>
        <w:t>Punaoa mo le Faafaigaluegaina ma Filifiliga</w:t>
      </w:r>
    </w:p>
    <w:p w14:paraId="6A4A15DB" w14:textId="1AA80A7B" w:rsidR="00455CDE" w:rsidRPr="00582735" w:rsidRDefault="00000000" w:rsidP="00455CDE">
      <w:pPr>
        <w:pStyle w:val="Heading2"/>
      </w:pPr>
      <w:r w:rsidRPr="00582735">
        <w:rPr>
          <w:rStyle w:val="Heading2Char"/>
          <w:b/>
        </w:rPr>
        <w:t xml:space="preserve">NDIS Workforce Capability Framework: Recruitment and Selection Resources </w:t>
      </w:r>
      <w:r w:rsidR="002C25C9">
        <w:rPr>
          <w:rStyle w:val="Heading2Char"/>
          <w:b/>
        </w:rPr>
        <w:br/>
      </w:r>
      <w:r w:rsidRPr="00582735">
        <w:t>Samoan | Gagana Samoa</w:t>
      </w:r>
    </w:p>
    <w:bookmarkEnd w:id="0"/>
    <w:bookmarkEnd w:id="1"/>
    <w:p w14:paraId="37355876" w14:textId="77777777" w:rsidR="003A53C7" w:rsidRPr="00582735" w:rsidRDefault="00000000" w:rsidP="003A53C7">
      <w:pPr>
        <w:rPr>
          <w:lang w:val="it-IT"/>
        </w:rPr>
      </w:pPr>
      <w:r w:rsidRPr="00582735">
        <w:rPr>
          <w:lang w:val="it-IT"/>
        </w:rPr>
        <w:t xml:space="preserve">Faavae o Agavaa o Tagata Faigaluega NDIS (o le Faavae) e faamatala ai uiga, tomai ma le iloa o faamoemoega e tagata faigaluega uma o loo faatupe i lalo o le NDIS. E aumai ai faata'ita'iga manino ma faatuina ai se gagana faasoa i ‘foliga vaaia o le lelei’ mo sui auai o loo mauaina auaunaga ma lagolago a le NDIS. </w:t>
      </w:r>
    </w:p>
    <w:p w14:paraId="148F81E8" w14:textId="77777777" w:rsidR="003A53C7" w:rsidRPr="00582735" w:rsidRDefault="00000000" w:rsidP="003A53C7">
      <w:pPr>
        <w:rPr>
          <w:lang w:val="it-IT"/>
        </w:rPr>
      </w:pPr>
      <w:r w:rsidRPr="00582735">
        <w:rPr>
          <w:lang w:val="it-IT"/>
        </w:rPr>
        <w:t xml:space="preserve">Punaoa mo le Faafaigaluegaina ma Filifiliga e fautua pe faapefea ona faia filifiliga e faaaoga ai le Faavae. O ta'iala ma faata'ita'iga e fai laasaga e mafai ona kopiina o loo tuuina mai i ni vaega se lua, tasi mo fai auaunaga ma le isi mo sui auai e filifilia a latou lava tagata faigaluega. </w:t>
      </w:r>
    </w:p>
    <w:p w14:paraId="60776F5B" w14:textId="77777777" w:rsidR="003A53C7" w:rsidRPr="00582735" w:rsidRDefault="00000000" w:rsidP="003A53C7">
      <w:pPr>
        <w:pStyle w:val="Quote"/>
        <w:rPr>
          <w:lang w:val="it-IT"/>
        </w:rPr>
      </w:pPr>
      <w:r w:rsidRPr="00582735">
        <w:rPr>
          <w:lang w:val="it-IT"/>
        </w:rPr>
        <w:t>I le mauaina ai o faata'ita'iga ma taiala i le 'faapefea ona fai' mo sitepu ta'itasi i le faia o filifiliga e tāua mo fai auaunaga poo sui auai e filifilia tagata faigaluega lagolago. O faata'ita'iga e faailoa ai pe faapefea ona filifili i agavaa.</w:t>
      </w:r>
    </w:p>
    <w:p w14:paraId="60F7DA3C" w14:textId="03410858" w:rsidR="003A53C7" w:rsidRPr="00582735" w:rsidRDefault="00000000" w:rsidP="003A53C7">
      <w:pPr>
        <w:pStyle w:val="Boxed2Text-purpleH2"/>
        <w:rPr>
          <w:lang w:val="it-IT"/>
        </w:rPr>
      </w:pPr>
      <w:r w:rsidRPr="00582735">
        <w:rPr>
          <w:lang w:val="it-IT"/>
        </w:rPr>
        <w:t>O le</w:t>
      </w:r>
      <w:r w:rsidR="00D941DE">
        <w:rPr>
          <w:lang w:val="it-IT"/>
        </w:rPr>
        <w:t xml:space="preserve"> </w:t>
      </w:r>
      <w:r w:rsidRPr="00582735">
        <w:rPr>
          <w:lang w:val="it-IT"/>
        </w:rPr>
        <w:t xml:space="preserve">a se faamoemoe </w:t>
      </w:r>
    </w:p>
    <w:p w14:paraId="1F7C2A62" w14:textId="77777777" w:rsidR="003A53C7" w:rsidRPr="00582735" w:rsidRDefault="00000000" w:rsidP="003A53C7">
      <w:pPr>
        <w:pStyle w:val="Boxed2text-purple"/>
        <w:pBdr>
          <w:bottom w:val="none" w:sz="0" w:space="0" w:color="auto"/>
        </w:pBdr>
        <w:spacing w:after="80"/>
        <w:rPr>
          <w:lang w:val="it-IT"/>
        </w:rPr>
      </w:pPr>
      <w:bookmarkStart w:id="2" w:name="_Hlk118967997"/>
      <w:bookmarkStart w:id="3" w:name="OLE_LINK38"/>
      <w:r w:rsidRPr="00582735">
        <w:rPr>
          <w:lang w:val="it-IT"/>
        </w:rPr>
        <w:t xml:space="preserve">O lenei ta'iala e lagolago i fai auaunaga ma sui auai a le NDIS e filifili tagata faigaluega e fua i le Faavae. </w:t>
      </w:r>
    </w:p>
    <w:bookmarkEnd w:id="2"/>
    <w:bookmarkEnd w:id="3"/>
    <w:p w14:paraId="7972AB5E" w14:textId="77777777" w:rsidR="003A53C7" w:rsidRPr="00582735" w:rsidRDefault="00000000" w:rsidP="003A53C7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b/>
          <w:lang w:val="it-IT"/>
        </w:rPr>
      </w:pPr>
      <w:r w:rsidRPr="00582735">
        <w:rPr>
          <w:b/>
          <w:lang w:val="it-IT"/>
        </w:rPr>
        <w:t xml:space="preserve">Laina tutusa: </w:t>
      </w:r>
      <w:r w:rsidRPr="00582735">
        <w:rPr>
          <w:lang w:val="it-IT"/>
        </w:rPr>
        <w:t>Laina tutusa le faia o lau filifiliga ma le Faavae.</w:t>
      </w:r>
    </w:p>
    <w:p w14:paraId="3F253713" w14:textId="77777777" w:rsidR="003A53C7" w:rsidRPr="00582735" w:rsidRDefault="00000000" w:rsidP="003A53C7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582735">
        <w:rPr>
          <w:b/>
          <w:lang w:val="it-IT"/>
        </w:rPr>
        <w:t xml:space="preserve">Su'esu'e: </w:t>
      </w:r>
      <w:r w:rsidRPr="00582735">
        <w:rPr>
          <w:lang w:val="it-IT"/>
        </w:rPr>
        <w:t>Fesoasoani ma ta'iala mo sitepu ta'itasi o le faagaioiga.</w:t>
      </w:r>
    </w:p>
    <w:p w14:paraId="11BEAC8C" w14:textId="77777777" w:rsidR="003A53C7" w:rsidRPr="00582735" w:rsidRDefault="00000000" w:rsidP="003A53C7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582735">
        <w:rPr>
          <w:b/>
          <w:lang w:val="it-IT"/>
        </w:rPr>
        <w:t>Mauaina:</w:t>
      </w:r>
      <w:r w:rsidRPr="00582735">
        <w:rPr>
          <w:lang w:val="it-IT"/>
        </w:rPr>
        <w:t xml:space="preserve"> Kopi faata'ita'iga e mafai ona faasa’o e lagolago i le filifiliga.</w:t>
      </w:r>
    </w:p>
    <w:p w14:paraId="5AEE25C3" w14:textId="77777777" w:rsidR="003A53C7" w:rsidRPr="00582735" w:rsidRDefault="00000000" w:rsidP="003A53C7">
      <w:pPr>
        <w:pStyle w:val="Boxed2bullets-purple"/>
        <w:rPr>
          <w:b/>
          <w:lang w:val="it-IT"/>
        </w:rPr>
      </w:pPr>
      <w:r w:rsidRPr="00582735">
        <w:rPr>
          <w:lang w:val="it-IT"/>
        </w:rPr>
        <w:br w:type="page"/>
      </w:r>
    </w:p>
    <w:p w14:paraId="7D2B9ECD" w14:textId="77777777" w:rsidR="003A53C7" w:rsidRPr="00582735" w:rsidRDefault="00000000" w:rsidP="003A53C7">
      <w:pPr>
        <w:pStyle w:val="Boxed1Text-purpleH2"/>
        <w:rPr>
          <w:lang w:val="it-IT"/>
        </w:rPr>
      </w:pPr>
      <w:r w:rsidRPr="00582735">
        <w:rPr>
          <w:lang w:val="it-IT"/>
        </w:rPr>
        <w:lastRenderedPageBreak/>
        <w:t>Faatinoga o le ta'iala:</w:t>
      </w:r>
    </w:p>
    <w:p w14:paraId="0D780D12" w14:textId="77777777" w:rsidR="003A53C7" w:rsidRPr="00582735" w:rsidRDefault="00000000" w:rsidP="003A53C7">
      <w:pPr>
        <w:pStyle w:val="Boxed1Text-purple"/>
        <w:rPr>
          <w:lang w:val="it-IT"/>
        </w:rPr>
      </w:pPr>
      <w:r w:rsidRPr="00582735">
        <w:rPr>
          <w:b/>
          <w:bCs/>
          <w:lang w:val="it-IT"/>
        </w:rPr>
        <w:t>Sui auai:</w:t>
      </w:r>
      <w:r w:rsidRPr="00582735">
        <w:rPr>
          <w:lang w:val="it-IT"/>
        </w:rPr>
        <w:t xml:space="preserve"> E faafaigaluega e Kyle ana ia lava tagata faigaluega lagolago ma se paketi NDIS e pulea lava e ia. Sa ia faaaogaina le Position Description Builder e faatulaga ai ana mea o faamoemoeina ma isi faamatalaga autū a'o le'i oo atu i filifiliga ina ia manino ai e faatatau i agavaa o loo ia sailia ae e na te le o mautinoa poo a sitepu e alu iai e filifili ai tagata faigaluega poo le faapefea ona faia faatalatalanoaga ma filifili tagata faigaluega sa'o. </w:t>
      </w:r>
    </w:p>
    <w:p w14:paraId="519A22E9" w14:textId="0531188C" w:rsidR="003A53C7" w:rsidRPr="00582735" w:rsidRDefault="00000000" w:rsidP="003A53C7">
      <w:pPr>
        <w:pStyle w:val="Boxed1Text-purple"/>
        <w:rPr>
          <w:lang w:val="it-IT"/>
        </w:rPr>
      </w:pPr>
      <w:r w:rsidRPr="00582735">
        <w:rPr>
          <w:lang w:val="it-IT"/>
        </w:rPr>
        <w:t xml:space="preserve">Na ia faaaoga le </w:t>
      </w:r>
      <w:hyperlink r:id="rId7" w:history="1">
        <w:r w:rsidR="00F711E1" w:rsidRPr="00582735">
          <w:rPr>
            <w:rStyle w:val="Hyperlink"/>
            <w:b/>
            <w:color w:val="F2F2F2" w:themeColor="background1" w:themeShade="F2"/>
            <w:lang w:val="it-IT"/>
          </w:rPr>
          <w:t>Punaoa mo le Faafaigaluegaina ma Filifiliga</w:t>
        </w:r>
      </w:hyperlink>
      <w:r w:rsidRPr="00582735">
        <w:rPr>
          <w:lang w:val="it-IT"/>
        </w:rPr>
        <w:t xml:space="preserve"> e laa ai i le faagaioina o filifiliga, saunia fesili o faatalatalanoaga, ma su'e tagata faigaluega e fetaui ma ona mana'oga. Na fesoasoani lea itu i nisi o faafitauli e le'i mafaufau ai muamua. Mo se faata'ita'iga, e na te faatulagaina e faia faatalatalanoaga i se fale inu kofe ae le o lona lava fale ma talosaga i lona uso e lagolago mo ia e ala i le faaamauina o tali ma tuu atu se isi vaaiga lona lua mo e sa talosaga.</w:t>
      </w:r>
    </w:p>
    <w:p w14:paraId="213A2767" w14:textId="77777777" w:rsidR="003A53C7" w:rsidRPr="00582735" w:rsidRDefault="00000000" w:rsidP="003A53C7">
      <w:pPr>
        <w:pStyle w:val="Boxed1Text-purple"/>
        <w:rPr>
          <w:lang w:val="it-IT"/>
        </w:rPr>
      </w:pPr>
      <w:r w:rsidRPr="00582735">
        <w:rPr>
          <w:b/>
          <w:bCs/>
          <w:lang w:val="it-IT"/>
        </w:rPr>
        <w:t>Sui auai:</w:t>
      </w:r>
      <w:r w:rsidRPr="00582735">
        <w:rPr>
          <w:lang w:val="it-IT"/>
        </w:rPr>
        <w:t xml:space="preserve"> O Jess e faatasia ana tagata faigaluega e ala i se fai auaunaga ae e iai lona naunauta'iga i e e filifilia i lana vaega lagolago. O lana fai auaunaga e faamalosiau ia te ia ia avea ma vaega o le faagaioiga ma e na te faaaogina le </w:t>
      </w:r>
      <w:hyperlink r:id="rId8" w:history="1">
        <w:r w:rsidR="00F711E1" w:rsidRPr="00582735">
          <w:rPr>
            <w:rStyle w:val="Hyperlink"/>
            <w:b/>
            <w:color w:val="FFFFFF" w:themeColor="background1"/>
            <w:lang w:val="it-IT"/>
          </w:rPr>
          <w:t>Punaoa mo le Faafaigaluegaina ma Filifiliga</w:t>
        </w:r>
      </w:hyperlink>
      <w:r w:rsidRPr="00582735">
        <w:rPr>
          <w:lang w:val="it-IT"/>
        </w:rPr>
        <w:t xml:space="preserve"> e maua ai se malamalamaga o sitepu ta'itasi ia mafai ai ona filifili poo afea ma pe faapefea ona ia auai.</w:t>
      </w:r>
    </w:p>
    <w:p w14:paraId="4F065D54" w14:textId="77777777" w:rsidR="003A53C7" w:rsidRPr="00582735" w:rsidRDefault="00000000" w:rsidP="003A53C7">
      <w:pPr>
        <w:pStyle w:val="Boxed1Text-purple"/>
        <w:rPr>
          <w:lang w:val="it-IT"/>
        </w:rPr>
      </w:pPr>
      <w:r w:rsidRPr="00582735">
        <w:rPr>
          <w:lang w:val="it-IT"/>
        </w:rPr>
        <w:t xml:space="preserve">E na te au faatasi ma le fai auaunaga e faatatau i le tulaga o le a latou faaaogaina e faavasega ai talosaga ma auai i le faia o faatalatalanoaga ma le faia o filifiliga faatasi ma le HR ma pule o auaunaga mai i lana fai auaunaga. </w:t>
      </w:r>
    </w:p>
    <w:p w14:paraId="42374139" w14:textId="77777777" w:rsidR="003A53C7" w:rsidRPr="00582735" w:rsidRDefault="00000000" w:rsidP="003A53C7">
      <w:pPr>
        <w:pStyle w:val="Boxed1Text-purple"/>
        <w:rPr>
          <w:lang w:val="it-IT"/>
        </w:rPr>
      </w:pPr>
      <w:r w:rsidRPr="00582735">
        <w:rPr>
          <w:b/>
          <w:bCs/>
          <w:lang w:val="it-IT"/>
        </w:rPr>
        <w:t>Fai auaunaga:</w:t>
      </w:r>
      <w:r w:rsidRPr="00582735">
        <w:rPr>
          <w:lang w:val="it-IT"/>
        </w:rPr>
        <w:t xml:space="preserve"> E iai fuafuaga a le NDIS Care e ofoina ai se lagolago fou faapitoa ma e mana'o e filifili tagata faigaluega pito sili mo le galuega, ae e leai se latou faagaioiga poo se faata'ita'iga o iai le taimi nei.</w:t>
      </w:r>
    </w:p>
    <w:p w14:paraId="5CCDFC26" w14:textId="77777777" w:rsidR="003A53C7" w:rsidRPr="00582735" w:rsidRDefault="00000000" w:rsidP="003A53C7">
      <w:pPr>
        <w:pStyle w:val="Boxed1Text-purple"/>
        <w:rPr>
          <w:lang w:val="it-IT"/>
        </w:rPr>
      </w:pPr>
      <w:r w:rsidRPr="00582735">
        <w:rPr>
          <w:lang w:val="it-IT"/>
        </w:rPr>
        <w:t>Faaaogaina o ta'iala ma faata'ita'iga, e atia'e e le NDIS Care se faagaioiga o le filifiliga e fuafua e iloilo ai le e talosaga e faatatau i agavaa faapitoa e mana'omia e faapea fo'i i agavaa autū ma isi manaoga. E fua i le taulau o lenei gaioiga, ua filifili le NDIS Care e faaaoga lenei ta'iala e lagolago ai latou manaoga uma o filifiliga i le lumanai.</w:t>
      </w:r>
    </w:p>
    <w:p w14:paraId="654F32D7" w14:textId="77777777" w:rsidR="003A53C7" w:rsidRPr="00582735" w:rsidRDefault="00000000" w:rsidP="003A53C7">
      <w:pPr>
        <w:pStyle w:val="Boxed1Text-purple"/>
        <w:rPr>
          <w:lang w:val="it-IT"/>
        </w:rPr>
      </w:pPr>
      <w:r w:rsidRPr="00582735">
        <w:rPr>
          <w:lang w:val="it-IT"/>
        </w:rPr>
        <w:t xml:space="preserve">E faaaoga fo'i e le NDIS Care le </w:t>
      </w:r>
      <w:hyperlink r:id="rId9" w:history="1">
        <w:r w:rsidRPr="00582735">
          <w:rPr>
            <w:rStyle w:val="Hyperlink"/>
            <w:b/>
            <w:bCs/>
            <w:color w:val="FFFFFF" w:themeColor="background1"/>
            <w:lang w:val="it-IT"/>
          </w:rPr>
          <w:t>Workforce Management and Planning Tool</w:t>
        </w:r>
      </w:hyperlink>
      <w:r w:rsidRPr="00582735">
        <w:rPr>
          <w:lang w:val="it-IT"/>
        </w:rPr>
        <w:t xml:space="preserve"> ma </w:t>
      </w:r>
      <w:hyperlink r:id="rId10" w:history="1">
        <w:r w:rsidRPr="00582735">
          <w:rPr>
            <w:rStyle w:val="Hyperlink"/>
            <w:b/>
            <w:bCs/>
            <w:color w:val="FFFFFF" w:themeColor="background1"/>
            <w:lang w:val="it-IT"/>
          </w:rPr>
          <w:t>Position Description</w:t>
        </w:r>
      </w:hyperlink>
      <w:r w:rsidRPr="00582735">
        <w:rPr>
          <w:lang w:val="it-IT"/>
        </w:rPr>
        <w:t xml:space="preserve"> </w:t>
      </w:r>
      <w:r w:rsidR="00F711E1" w:rsidRPr="00582735">
        <w:rPr>
          <w:rStyle w:val="Hyperlink"/>
          <w:b/>
          <w:bCs/>
          <w:color w:val="FFFFFF" w:themeColor="background1"/>
          <w:lang w:val="it-IT"/>
        </w:rPr>
        <w:t>Tool</w:t>
      </w:r>
      <w:r w:rsidRPr="00582735">
        <w:rPr>
          <w:lang w:val="it-IT"/>
        </w:rPr>
        <w:t xml:space="preserve"> e atia'e ai mea e mana'omia e manino a'o le'i oo i filifiliga. </w:t>
      </w:r>
    </w:p>
    <w:p w14:paraId="2A5E57AB" w14:textId="77777777" w:rsidR="003A53C7" w:rsidRPr="00582735" w:rsidRDefault="00000000" w:rsidP="003A53C7">
      <w:pPr>
        <w:pStyle w:val="Heading3"/>
        <w:rPr>
          <w:lang w:val="it-IT"/>
        </w:rPr>
      </w:pPr>
      <w:r w:rsidRPr="00582735">
        <w:rPr>
          <w:lang w:val="it-IT"/>
        </w:rPr>
        <w:t>Mauaina ma le faaaogaina o le ta'iala</w:t>
      </w:r>
    </w:p>
    <w:p w14:paraId="005614BD" w14:textId="77777777" w:rsidR="003A53C7" w:rsidRPr="00582735" w:rsidRDefault="00000000" w:rsidP="003A53C7">
      <w:pPr>
        <w:rPr>
          <w:lang w:val="it-IT"/>
        </w:rPr>
      </w:pPr>
      <w:r w:rsidRPr="00582735">
        <w:rPr>
          <w:lang w:val="it-IT"/>
        </w:rPr>
        <w:t>O le Punaoa mo le Faafaigaluegaina ma Filifiliga e maua i luga o le initaneti ma masini komepiuta e leai se initaneti, ma punaoa ma faata'ita'iga e mafai ona kopiina. O le ta'iala e mafai ona faaaogaina o se punaoa a'o e faagasolo i sitepu o le filifiliga. E mafai ona e kopiina uma punaoa, e aofia ai ma faata'ita'iga, o se faila se tasi pe ta'itasi.</w:t>
      </w:r>
    </w:p>
    <w:p w14:paraId="0166536E" w14:textId="77777777" w:rsidR="003A53C7" w:rsidRPr="00582735" w:rsidRDefault="00000000" w:rsidP="003A53C7">
      <w:pPr>
        <w:rPr>
          <w:rStyle w:val="Hyperlink"/>
          <w:lang w:val="it-IT"/>
        </w:rPr>
      </w:pPr>
      <w:r w:rsidRPr="00582735">
        <w:rPr>
          <w:b/>
          <w:lang w:val="it-IT"/>
        </w:rPr>
        <w:t xml:space="preserve">Mauaina o le ta'iala: </w:t>
      </w:r>
      <w:hyperlink r:id="rId11" w:history="1">
        <w:r w:rsidR="00F711E1" w:rsidRPr="00582735">
          <w:rPr>
            <w:rStyle w:val="Hyperlink"/>
            <w:lang w:val="it-IT"/>
          </w:rPr>
          <w:t>Recruitment and Selection Resources | NDIS Workforce Capability (ndiscommission.gov.au)</w:t>
        </w:r>
      </w:hyperlink>
    </w:p>
    <w:p w14:paraId="4D9B625A" w14:textId="77777777" w:rsidR="003A53C7" w:rsidRPr="00582735" w:rsidRDefault="00000000" w:rsidP="003A53C7">
      <w:pPr>
        <w:rPr>
          <w:b/>
          <w:lang w:val="it-IT"/>
        </w:rPr>
      </w:pPr>
      <w:r w:rsidRPr="00582735">
        <w:rPr>
          <w:lang w:val="it-IT"/>
        </w:rPr>
        <w:t>Mo nisi faamatalaga e faatatau i le Faavae poo lona faaaogaina, asiasi i le upega tafa'ilagi</w:t>
      </w:r>
      <w:r w:rsidRPr="00582735">
        <w:rPr>
          <w:b/>
          <w:lang w:val="it-IT"/>
        </w:rPr>
        <w:t xml:space="preserve">: </w:t>
      </w:r>
      <w:hyperlink r:id="rId12" w:history="1">
        <w:r w:rsidRPr="00582735">
          <w:rPr>
            <w:rStyle w:val="Hyperlink"/>
            <w:lang w:val="it-IT"/>
          </w:rPr>
          <w:t>https://workforcecapability.ndiscommission.gov.au/</w:t>
        </w:r>
      </w:hyperlink>
      <w:r w:rsidRPr="00582735">
        <w:rPr>
          <w:lang w:val="it-IT"/>
        </w:rPr>
        <w:t>.</w:t>
      </w:r>
    </w:p>
    <w:p w14:paraId="5D18F22B" w14:textId="77777777" w:rsidR="0088775F" w:rsidRPr="00582735" w:rsidRDefault="00000000" w:rsidP="003A53C7">
      <w:pPr>
        <w:rPr>
          <w:lang w:val="it-IT"/>
        </w:rPr>
      </w:pPr>
      <w:r w:rsidRPr="00582735">
        <w:rPr>
          <w:b/>
          <w:lang w:val="it-IT"/>
        </w:rPr>
        <w:t xml:space="preserve">Faafesota'i: </w:t>
      </w:r>
      <w:hyperlink r:id="rId13" w:history="1">
        <w:r w:rsidR="003A53C7" w:rsidRPr="00582735">
          <w:rPr>
            <w:rStyle w:val="Hyperlink"/>
            <w:lang w:val="it-IT"/>
          </w:rPr>
          <w:t>workforcecapability@ndiscommission.gov.au</w:t>
        </w:r>
      </w:hyperlink>
      <w:r w:rsidR="003A53C7" w:rsidRPr="00582735">
        <w:rPr>
          <w:lang w:val="it-IT"/>
        </w:rPr>
        <w:t xml:space="preserve"> poo le 1800 035 554.</w:t>
      </w:r>
    </w:p>
    <w:sectPr w:rsidR="0088775F" w:rsidRPr="00582735" w:rsidSect="0058273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843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862F4" w14:textId="77777777" w:rsidR="00F91E3D" w:rsidRDefault="00F91E3D">
      <w:pPr>
        <w:spacing w:after="0" w:line="240" w:lineRule="auto"/>
      </w:pPr>
      <w:r>
        <w:separator/>
      </w:r>
    </w:p>
  </w:endnote>
  <w:endnote w:type="continuationSeparator" w:id="0">
    <w:p w14:paraId="578C7962" w14:textId="77777777" w:rsidR="00F91E3D" w:rsidRDefault="00F9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1225EB-9B40-4973-8F0F-D8D3ABB2AB54}"/>
    <w:embedBold r:id="rId2" w:fontKey="{D3224CDF-BFBD-4886-9170-9DB99CC6FDCC}"/>
    <w:embedItalic r:id="rId3" w:fontKey="{4336AEE0-B60E-49DB-BE9F-2473CAE4B0EB}"/>
    <w:embedBoldItalic r:id="rId4" w:fontKey="{D6792E1B-FC32-418B-B01D-759973EC84C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381A" w14:textId="77777777" w:rsidR="00FB5678" w:rsidRDefault="00FB56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F454" w14:textId="77777777" w:rsidR="00A45B8E" w:rsidRPr="00582735" w:rsidRDefault="00000000" w:rsidP="00A45B8E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21"/>
        <w:szCs w:val="21"/>
      </w:rPr>
    </w:pPr>
    <w:r w:rsidRPr="00582735">
      <w:rPr>
        <w:sz w:val="21"/>
        <w:szCs w:val="21"/>
      </w:rPr>
      <w:t xml:space="preserve">Pepa o faamatalaga sa'o | Faavae o Agavaa o Tagata Faigaluega a le NDIS, Ianuari 2023 </w:t>
    </w:r>
    <w:r w:rsidRPr="00582735">
      <w:rPr>
        <w:sz w:val="21"/>
        <w:szCs w:val="21"/>
      </w:rPr>
      <w:tab/>
      <w:t xml:space="preserve">Itulau </w:t>
    </w:r>
    <w:r w:rsidR="00360A60" w:rsidRPr="00582735">
      <w:rPr>
        <w:sz w:val="21"/>
        <w:szCs w:val="21"/>
        <w:lang w:val="en-GB"/>
      </w:rPr>
      <w:fldChar w:fldCharType="begin"/>
    </w:r>
    <w:r w:rsidR="00360A60" w:rsidRPr="00582735">
      <w:rPr>
        <w:sz w:val="21"/>
        <w:szCs w:val="21"/>
      </w:rPr>
      <w:instrText xml:space="preserve"> PAGE </w:instrText>
    </w:r>
    <w:r w:rsidR="00360A60" w:rsidRPr="00582735">
      <w:rPr>
        <w:sz w:val="21"/>
        <w:szCs w:val="21"/>
        <w:lang w:val="en-GB"/>
      </w:rPr>
      <w:fldChar w:fldCharType="separate"/>
    </w:r>
    <w:r w:rsidR="00360A60" w:rsidRPr="00582735">
      <w:rPr>
        <w:sz w:val="21"/>
        <w:szCs w:val="21"/>
      </w:rPr>
      <w:t>3</w:t>
    </w:r>
    <w:r w:rsidR="00360A60" w:rsidRPr="00582735">
      <w:rPr>
        <w:sz w:val="21"/>
        <w:szCs w:val="21"/>
        <w:lang w:val="en-GB"/>
      </w:rPr>
      <w:fldChar w:fldCharType="end"/>
    </w:r>
    <w:r w:rsidRPr="00582735">
      <w:rPr>
        <w:sz w:val="21"/>
        <w:szCs w:val="21"/>
      </w:rPr>
      <w:t xml:space="preserve"> </w:t>
    </w:r>
    <w:r w:rsidRPr="00582735">
      <w:rPr>
        <w:rFonts w:cs="Calibri (Body)"/>
        <w:noProof/>
        <w:position w:val="-60"/>
        <w:sz w:val="21"/>
        <w:szCs w:val="21"/>
        <w:lang w:eastAsia="en-AU"/>
      </w:rPr>
      <w:drawing>
        <wp:inline distT="0" distB="0" distL="0" distR="0" wp14:anchorId="0F163413" wp14:editId="2BB396D5">
          <wp:extent cx="1004400" cy="889200"/>
          <wp:effectExtent l="0" t="0" r="0" b="0"/>
          <wp:docPr id="195338798" name="Graphic 195338798" descr="Ata teuteu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38798" name="Graphic 195338798" descr="Ata teuteu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091600" w14:textId="77777777" w:rsidR="009E0720" w:rsidRPr="00582735" w:rsidRDefault="009E0720" w:rsidP="00A45B8E">
    <w:pPr>
      <w:pStyle w:val="Footer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8C683" w14:textId="77777777" w:rsidR="00FB5678" w:rsidRDefault="00FB56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81897" w14:textId="77777777" w:rsidR="00F91E3D" w:rsidRDefault="00F91E3D">
      <w:pPr>
        <w:spacing w:after="0" w:line="240" w:lineRule="auto"/>
      </w:pPr>
      <w:r>
        <w:separator/>
      </w:r>
    </w:p>
  </w:footnote>
  <w:footnote w:type="continuationSeparator" w:id="0">
    <w:p w14:paraId="482D40A6" w14:textId="77777777" w:rsidR="00F91E3D" w:rsidRDefault="00F91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FE956" w14:textId="77777777" w:rsidR="00FB5678" w:rsidRDefault="00FB56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94EAA" w14:textId="77777777" w:rsidR="00A45B8E" w:rsidRDefault="00000000" w:rsidP="00A45B8E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76D19DD6" wp14:editId="26D9124F">
          <wp:extent cx="1943100" cy="431800"/>
          <wp:effectExtent l="0" t="0" r="0" b="0"/>
          <wp:docPr id="252101938" name="Picture 252101938" descr="O le tagavai a le Malo a Ausetalia faatasi ai ma le tagavai a le Tulaga Lelei a le NDIS ma Komisi o Puipu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101938" name="Picture 252101938" descr="O le tagavai a le Malo a Ausetalia faatasi ai ma le tagavai a le Tulaga Lelei a le NDIS ma Komisi o Puipuig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575A6144" wp14:editId="4AF5F434">
          <wp:extent cx="2227966" cy="418513"/>
          <wp:effectExtent l="0" t="0" r="0" b="635"/>
          <wp:docPr id="1939536233" name="Picture 1939536233" descr="Tagavai a le Fuafuaga o Agavaa o Tagata Faigaluega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536233" name="Picture 1939536233" descr="Tagavai a le Fuafuaga o Agavaa o Tagata Faigaluega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0BA494" w14:textId="77777777" w:rsidR="00B04ED8" w:rsidRPr="00A45B8E" w:rsidRDefault="00B04ED8" w:rsidP="00A45B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3912E" w14:textId="77777777" w:rsidR="00FB5678" w:rsidRDefault="00FB56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E3523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7ED6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EC9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0CE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46F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4023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9A4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56FA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087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7EDE8DF2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FA24D310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84DA25DC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E410F3F0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D5E2F76C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97426BD4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1AA46488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AB0E84E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7AFA67EC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413CF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A011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DA6D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2F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8DA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AC8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B47C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2A0A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72B0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7C3CA42C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C928AE2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BEE25C74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37E9ECC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17862B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862479A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E6A3F1A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9AEE95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630320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B134B07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56083A2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65585820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E8247F8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673A8248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7C0A314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74E26572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D709204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2D0B41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9A866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A44B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B007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6EB5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69E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E8F4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2D7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07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AA97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5EEE4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4CEE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54B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7234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DC88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586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1015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CCB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5EFD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71622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5653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C8DC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4A6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E21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4E8D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84F0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DECE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34A5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7AD26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8A8C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3680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AD2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961B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EA4F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0FB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A59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9840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A2005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55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1CA0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84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3804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483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B6CC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D8DD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C6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F768E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68B0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7AF9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646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E6F2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7ECD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FE3A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E21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9CFF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EA486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6880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9C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BA20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815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1002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D298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56A3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A885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209C533C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A9D04622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9CABA90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DED6680E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7E949696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95C899D8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631CB21C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75885416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3FCA97FE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31ECB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EE4E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CC8E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E4A8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4E6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9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A08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1E25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3CCD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830CE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2E25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787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04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C7D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400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46E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320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82D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8AE03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9E20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804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38C9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4A7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3EA3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A11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0C24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9E4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D414B916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F96687D0" w:tentative="1">
      <w:start w:val="1"/>
      <w:numFmt w:val="lowerLetter"/>
      <w:lvlText w:val="%2."/>
      <w:lvlJc w:val="left"/>
      <w:pPr>
        <w:ind w:left="1875" w:hanging="360"/>
      </w:pPr>
    </w:lvl>
    <w:lvl w:ilvl="2" w:tplc="CE02B7BA" w:tentative="1">
      <w:start w:val="1"/>
      <w:numFmt w:val="lowerRoman"/>
      <w:lvlText w:val="%3."/>
      <w:lvlJc w:val="right"/>
      <w:pPr>
        <w:ind w:left="2595" w:hanging="180"/>
      </w:pPr>
    </w:lvl>
    <w:lvl w:ilvl="3" w:tplc="099AD06E" w:tentative="1">
      <w:start w:val="1"/>
      <w:numFmt w:val="decimal"/>
      <w:lvlText w:val="%4."/>
      <w:lvlJc w:val="left"/>
      <w:pPr>
        <w:ind w:left="3315" w:hanging="360"/>
      </w:pPr>
    </w:lvl>
    <w:lvl w:ilvl="4" w:tplc="9EEC49EE" w:tentative="1">
      <w:start w:val="1"/>
      <w:numFmt w:val="lowerLetter"/>
      <w:lvlText w:val="%5."/>
      <w:lvlJc w:val="left"/>
      <w:pPr>
        <w:ind w:left="4035" w:hanging="360"/>
      </w:pPr>
    </w:lvl>
    <w:lvl w:ilvl="5" w:tplc="BC4E7624" w:tentative="1">
      <w:start w:val="1"/>
      <w:numFmt w:val="lowerRoman"/>
      <w:lvlText w:val="%6."/>
      <w:lvlJc w:val="right"/>
      <w:pPr>
        <w:ind w:left="4755" w:hanging="180"/>
      </w:pPr>
    </w:lvl>
    <w:lvl w:ilvl="6" w:tplc="A844B7EC" w:tentative="1">
      <w:start w:val="1"/>
      <w:numFmt w:val="decimal"/>
      <w:lvlText w:val="%7."/>
      <w:lvlJc w:val="left"/>
      <w:pPr>
        <w:ind w:left="5475" w:hanging="360"/>
      </w:pPr>
    </w:lvl>
    <w:lvl w:ilvl="7" w:tplc="79CACFBC" w:tentative="1">
      <w:start w:val="1"/>
      <w:numFmt w:val="lowerLetter"/>
      <w:lvlText w:val="%8."/>
      <w:lvlJc w:val="left"/>
      <w:pPr>
        <w:ind w:left="6195" w:hanging="360"/>
      </w:pPr>
    </w:lvl>
    <w:lvl w:ilvl="8" w:tplc="FC84F054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39A00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20F8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54EA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CEA3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66A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6489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8B2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46F4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3E52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64267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F0F2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142C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927E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0C2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DA97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CA5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D450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04BA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CA50DA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AFC806C8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F929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569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C4E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267F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0038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DA51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100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105500">
    <w:abstractNumId w:val="28"/>
  </w:num>
  <w:num w:numId="2" w16cid:durableId="2060939275">
    <w:abstractNumId w:val="9"/>
  </w:num>
  <w:num w:numId="3" w16cid:durableId="1879930409">
    <w:abstractNumId w:val="24"/>
  </w:num>
  <w:num w:numId="4" w16cid:durableId="1093011723">
    <w:abstractNumId w:val="29"/>
  </w:num>
  <w:num w:numId="5" w16cid:durableId="1618483109">
    <w:abstractNumId w:val="16"/>
  </w:num>
  <w:num w:numId="6" w16cid:durableId="196240084">
    <w:abstractNumId w:val="20"/>
  </w:num>
  <w:num w:numId="7" w16cid:durableId="894970082">
    <w:abstractNumId w:val="6"/>
  </w:num>
  <w:num w:numId="8" w16cid:durableId="835339664">
    <w:abstractNumId w:val="19"/>
  </w:num>
  <w:num w:numId="9" w16cid:durableId="1227959788">
    <w:abstractNumId w:val="15"/>
  </w:num>
  <w:num w:numId="10" w16cid:durableId="1362392692">
    <w:abstractNumId w:val="12"/>
  </w:num>
  <w:num w:numId="11" w16cid:durableId="964584351">
    <w:abstractNumId w:val="1"/>
  </w:num>
  <w:num w:numId="12" w16cid:durableId="814758358">
    <w:abstractNumId w:val="33"/>
  </w:num>
  <w:num w:numId="13" w16cid:durableId="34434695">
    <w:abstractNumId w:val="26"/>
  </w:num>
  <w:num w:numId="14" w16cid:durableId="1977952922">
    <w:abstractNumId w:val="0"/>
  </w:num>
  <w:num w:numId="15" w16cid:durableId="229466641">
    <w:abstractNumId w:val="27"/>
  </w:num>
  <w:num w:numId="16" w16cid:durableId="1765302000">
    <w:abstractNumId w:val="14"/>
  </w:num>
  <w:num w:numId="17" w16cid:durableId="13156">
    <w:abstractNumId w:val="5"/>
  </w:num>
  <w:num w:numId="18" w16cid:durableId="769013258">
    <w:abstractNumId w:val="32"/>
  </w:num>
  <w:num w:numId="19" w16cid:durableId="84108341">
    <w:abstractNumId w:val="21"/>
  </w:num>
  <w:num w:numId="20" w16cid:durableId="322319022">
    <w:abstractNumId w:val="18"/>
  </w:num>
  <w:num w:numId="21" w16cid:durableId="899681066">
    <w:abstractNumId w:val="23"/>
  </w:num>
  <w:num w:numId="22" w16cid:durableId="443891781">
    <w:abstractNumId w:val="11"/>
  </w:num>
  <w:num w:numId="23" w16cid:durableId="180438209">
    <w:abstractNumId w:val="31"/>
  </w:num>
  <w:num w:numId="24" w16cid:durableId="998843381">
    <w:abstractNumId w:val="25"/>
  </w:num>
  <w:num w:numId="25" w16cid:durableId="1111826825">
    <w:abstractNumId w:val="22"/>
  </w:num>
  <w:num w:numId="26" w16cid:durableId="1870532304">
    <w:abstractNumId w:val="17"/>
  </w:num>
  <w:num w:numId="27" w16cid:durableId="1641810862">
    <w:abstractNumId w:val="30"/>
  </w:num>
  <w:num w:numId="28" w16cid:durableId="1287275209">
    <w:abstractNumId w:val="34"/>
  </w:num>
  <w:num w:numId="29" w16cid:durableId="487480266">
    <w:abstractNumId w:val="13"/>
  </w:num>
  <w:num w:numId="30" w16cid:durableId="1164591125">
    <w:abstractNumId w:val="8"/>
  </w:num>
  <w:num w:numId="31" w16cid:durableId="1701052954">
    <w:abstractNumId w:val="7"/>
  </w:num>
  <w:num w:numId="32" w16cid:durableId="103617702">
    <w:abstractNumId w:val="2"/>
  </w:num>
  <w:num w:numId="33" w16cid:durableId="1173295594">
    <w:abstractNumId w:val="3"/>
  </w:num>
  <w:num w:numId="34" w16cid:durableId="786659178">
    <w:abstractNumId w:val="4"/>
  </w:num>
  <w:num w:numId="35" w16cid:durableId="21397169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MbYwN7U0MLMwtzRU0lEKTi0uzszPAykwrAUAL55doywAAAA="/>
  </w:docVars>
  <w:rsids>
    <w:rsidRoot w:val="008D47BF"/>
    <w:rsid w:val="00005633"/>
    <w:rsid w:val="000152F0"/>
    <w:rsid w:val="00021123"/>
    <w:rsid w:val="000237B3"/>
    <w:rsid w:val="00055BDD"/>
    <w:rsid w:val="00056E5C"/>
    <w:rsid w:val="00075D7E"/>
    <w:rsid w:val="000A3677"/>
    <w:rsid w:val="000A769B"/>
    <w:rsid w:val="000C063A"/>
    <w:rsid w:val="000D3517"/>
    <w:rsid w:val="00101391"/>
    <w:rsid w:val="00115327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25C9"/>
    <w:rsid w:val="002C4E1E"/>
    <w:rsid w:val="002E1AA5"/>
    <w:rsid w:val="002F03A8"/>
    <w:rsid w:val="002F4672"/>
    <w:rsid w:val="0033081D"/>
    <w:rsid w:val="0033398C"/>
    <w:rsid w:val="003411DD"/>
    <w:rsid w:val="00357500"/>
    <w:rsid w:val="00360A60"/>
    <w:rsid w:val="0036742E"/>
    <w:rsid w:val="00380368"/>
    <w:rsid w:val="00391EB7"/>
    <w:rsid w:val="003A53C7"/>
    <w:rsid w:val="003B2BB8"/>
    <w:rsid w:val="003D34FF"/>
    <w:rsid w:val="003F61F4"/>
    <w:rsid w:val="004059F4"/>
    <w:rsid w:val="004124DE"/>
    <w:rsid w:val="00420AB2"/>
    <w:rsid w:val="0042293E"/>
    <w:rsid w:val="00436ECA"/>
    <w:rsid w:val="00455CDE"/>
    <w:rsid w:val="0048267B"/>
    <w:rsid w:val="004B44D2"/>
    <w:rsid w:val="004B54CA"/>
    <w:rsid w:val="004D3F48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82735"/>
    <w:rsid w:val="00594A00"/>
    <w:rsid w:val="00597974"/>
    <w:rsid w:val="005A390F"/>
    <w:rsid w:val="005A3F69"/>
    <w:rsid w:val="005C3AA9"/>
    <w:rsid w:val="005F20D0"/>
    <w:rsid w:val="005F620F"/>
    <w:rsid w:val="00604068"/>
    <w:rsid w:val="0060705F"/>
    <w:rsid w:val="006073AE"/>
    <w:rsid w:val="006122B6"/>
    <w:rsid w:val="00621FC5"/>
    <w:rsid w:val="00627D65"/>
    <w:rsid w:val="00637B02"/>
    <w:rsid w:val="00641883"/>
    <w:rsid w:val="006664C5"/>
    <w:rsid w:val="00667E5B"/>
    <w:rsid w:val="00683A84"/>
    <w:rsid w:val="00684061"/>
    <w:rsid w:val="006A3D32"/>
    <w:rsid w:val="006A4CE7"/>
    <w:rsid w:val="006B6A77"/>
    <w:rsid w:val="006B6AAF"/>
    <w:rsid w:val="006F245A"/>
    <w:rsid w:val="006F6C59"/>
    <w:rsid w:val="006F7561"/>
    <w:rsid w:val="00701332"/>
    <w:rsid w:val="0070774C"/>
    <w:rsid w:val="007205A1"/>
    <w:rsid w:val="007578A5"/>
    <w:rsid w:val="00757B98"/>
    <w:rsid w:val="00781A35"/>
    <w:rsid w:val="00785261"/>
    <w:rsid w:val="0079064F"/>
    <w:rsid w:val="0079726B"/>
    <w:rsid w:val="007B0256"/>
    <w:rsid w:val="007B2AE9"/>
    <w:rsid w:val="007C7DCA"/>
    <w:rsid w:val="007D0FAF"/>
    <w:rsid w:val="007D6C97"/>
    <w:rsid w:val="007E4E2F"/>
    <w:rsid w:val="007E509B"/>
    <w:rsid w:val="007F0E18"/>
    <w:rsid w:val="007F36B6"/>
    <w:rsid w:val="007F5300"/>
    <w:rsid w:val="00802392"/>
    <w:rsid w:val="00803B00"/>
    <w:rsid w:val="00813C44"/>
    <w:rsid w:val="008155A2"/>
    <w:rsid w:val="008233CB"/>
    <w:rsid w:val="00827008"/>
    <w:rsid w:val="0083177B"/>
    <w:rsid w:val="0084063E"/>
    <w:rsid w:val="00854905"/>
    <w:rsid w:val="00855465"/>
    <w:rsid w:val="0088131C"/>
    <w:rsid w:val="0088775F"/>
    <w:rsid w:val="00894EF9"/>
    <w:rsid w:val="0089788D"/>
    <w:rsid w:val="008A5A46"/>
    <w:rsid w:val="008C0556"/>
    <w:rsid w:val="008D47BF"/>
    <w:rsid w:val="008D5498"/>
    <w:rsid w:val="008E2401"/>
    <w:rsid w:val="008F62B5"/>
    <w:rsid w:val="009225F0"/>
    <w:rsid w:val="00924906"/>
    <w:rsid w:val="0093462C"/>
    <w:rsid w:val="00941CCE"/>
    <w:rsid w:val="00952955"/>
    <w:rsid w:val="00953795"/>
    <w:rsid w:val="00974189"/>
    <w:rsid w:val="009C6C4C"/>
    <w:rsid w:val="009C7C43"/>
    <w:rsid w:val="009E0720"/>
    <w:rsid w:val="009E0B6A"/>
    <w:rsid w:val="009F176B"/>
    <w:rsid w:val="00A05504"/>
    <w:rsid w:val="00A332D2"/>
    <w:rsid w:val="00A45B8E"/>
    <w:rsid w:val="00A5061F"/>
    <w:rsid w:val="00A56C96"/>
    <w:rsid w:val="00A57F04"/>
    <w:rsid w:val="00A83247"/>
    <w:rsid w:val="00B04ED8"/>
    <w:rsid w:val="00B2339D"/>
    <w:rsid w:val="00B46BCB"/>
    <w:rsid w:val="00B73220"/>
    <w:rsid w:val="00B91E3E"/>
    <w:rsid w:val="00BA2DB9"/>
    <w:rsid w:val="00BC2DD0"/>
    <w:rsid w:val="00BC6010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7462"/>
    <w:rsid w:val="00D632EF"/>
    <w:rsid w:val="00D65CFA"/>
    <w:rsid w:val="00D83464"/>
    <w:rsid w:val="00D876FC"/>
    <w:rsid w:val="00D941DE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DF3F15"/>
    <w:rsid w:val="00E021AC"/>
    <w:rsid w:val="00E15A2C"/>
    <w:rsid w:val="00E273E4"/>
    <w:rsid w:val="00E40D28"/>
    <w:rsid w:val="00E44212"/>
    <w:rsid w:val="00E55766"/>
    <w:rsid w:val="00E57C62"/>
    <w:rsid w:val="00E753FA"/>
    <w:rsid w:val="00E75703"/>
    <w:rsid w:val="00E8103C"/>
    <w:rsid w:val="00E82D86"/>
    <w:rsid w:val="00E9550B"/>
    <w:rsid w:val="00E96C31"/>
    <w:rsid w:val="00EB6B96"/>
    <w:rsid w:val="00ED2A73"/>
    <w:rsid w:val="00EE5980"/>
    <w:rsid w:val="00EF080A"/>
    <w:rsid w:val="00EF0A35"/>
    <w:rsid w:val="00F0150C"/>
    <w:rsid w:val="00F30AFE"/>
    <w:rsid w:val="00F35449"/>
    <w:rsid w:val="00F711E1"/>
    <w:rsid w:val="00F752DA"/>
    <w:rsid w:val="00F869E2"/>
    <w:rsid w:val="00F91E3D"/>
    <w:rsid w:val="00FA5086"/>
    <w:rsid w:val="00FB5678"/>
    <w:rsid w:val="00FD128A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EE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recruitment-resources/" TargetMode="External"/><Relationship Id="rId13" Type="http://schemas.openxmlformats.org/officeDocument/2006/relationships/hyperlink" Target="mailto:workforcecapability@ndiscommission.gov.a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orkforcecapability.ndiscommission.gov.au/tools-and-resources/recruitment-resources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tools-and-resources/recruitment-resource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orkforcecapability.ndiscommission.gov.au/tools-and-resources/position-description-builder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workforce-management-and-planning-too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Faavae o Agavaa o Tagata Faigaluega NDIS: Punaoa mo le Faafaigaluegaina ma Filifiliga</vt:lpstr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Faavae o Agavaa o Tagata Faigaluega NDIS: Punaoa mo le Faafaigaluegaina ma Filifiliga</dc:title>
  <dc:creator/>
  <cp:keywords>[SEC=UNOFFICIAL]</cp:keywords>
  <cp:lastModifiedBy/>
  <cp:revision>1</cp:revision>
  <dcterms:created xsi:type="dcterms:W3CDTF">2023-08-25T00:52:00Z</dcterms:created>
  <dcterms:modified xsi:type="dcterms:W3CDTF">2023-08-25T00:52:00Z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83E61204C3C9351E55638FEA35B1A6E5</vt:lpwstr>
  </property>
  <property fmtid="{D5CDD505-2E9C-101B-9397-08002B2CF9AE}" pid="6" name="PM_Hash_Salt_Prev">
    <vt:lpwstr>ADE9240C08604C2EB876DECF9A06FB53</vt:lpwstr>
  </property>
  <property fmtid="{D5CDD505-2E9C-101B-9397-08002B2CF9AE}" pid="7" name="PM_Hash_SHA1">
    <vt:lpwstr>A63F2918FD974B7CCA8C1C3507B3C34FBF5A5CF2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D854EEE826264E20A0F0F800D4637AE4</vt:lpwstr>
  </property>
  <property fmtid="{D5CDD505-2E9C-101B-9397-08002B2CF9AE}" pid="15" name="PM_OriginationTimeStamp">
    <vt:lpwstr>2023-07-21T01:48:09Z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