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02D0C" w14:textId="77777777" w:rsidR="002F4672" w:rsidRPr="003835FF" w:rsidRDefault="00A82326" w:rsidP="002F4672">
      <w:pPr>
        <w:pStyle w:val="Heading1"/>
      </w:pPr>
      <w:bookmarkStart w:id="0" w:name="_Hlk122436246"/>
      <w:bookmarkStart w:id="1" w:name="OLE_LINK7"/>
      <w:proofErr w:type="spellStart"/>
      <w:r w:rsidRPr="003835F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कैपेबिल्टी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3835FF">
        <w:rPr>
          <w:rFonts w:eastAsia="Arial Unicode MS"/>
          <w:lang w:val="hi"/>
        </w:rPr>
        <w:t xml:space="preserve">: </w:t>
      </w:r>
      <w:r w:rsidRPr="003835FF">
        <w:rPr>
          <w:rFonts w:eastAsia="Arial Unicode MS"/>
          <w:lang w:val="hi"/>
        </w:rPr>
        <w:br/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</w:p>
    <w:p w14:paraId="7CAD1466" w14:textId="4EBB62AA" w:rsidR="00A206CC" w:rsidRPr="003835FF" w:rsidRDefault="00A82326" w:rsidP="00A206CC">
      <w:pPr>
        <w:pStyle w:val="Heading2"/>
        <w:rPr>
          <w:lang w:eastAsia="en-AU"/>
        </w:rPr>
      </w:pPr>
      <w:r w:rsidRPr="003835FF">
        <w:rPr>
          <w:rFonts w:eastAsia="Arial Unicode MS"/>
          <w:lang w:val="hi"/>
        </w:rPr>
        <w:t xml:space="preserve">NDIS </w:t>
      </w:r>
      <w:proofErr w:type="spellStart"/>
      <w:r w:rsidRPr="003835FF">
        <w:rPr>
          <w:rFonts w:eastAsia="Arial Unicode MS"/>
          <w:lang w:val="hi"/>
        </w:rPr>
        <w:t>Workforce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eastAsia="Arial Unicode MS"/>
          <w:lang w:val="hi"/>
        </w:rPr>
        <w:t>Capability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eastAsia="Arial Unicode MS"/>
          <w:lang w:val="hi"/>
        </w:rPr>
        <w:t>Framework</w:t>
      </w:r>
      <w:proofErr w:type="spellEnd"/>
      <w:r w:rsidRPr="003835FF">
        <w:rPr>
          <w:rFonts w:eastAsia="Arial Unicode MS"/>
          <w:lang w:val="hi"/>
        </w:rPr>
        <w:t xml:space="preserve">: </w:t>
      </w:r>
      <w:proofErr w:type="spellStart"/>
      <w:r w:rsidRPr="003835FF">
        <w:rPr>
          <w:rFonts w:eastAsia="Arial Unicode MS"/>
          <w:lang w:val="hi"/>
        </w:rPr>
        <w:t>Career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eastAsia="Arial Unicode MS"/>
          <w:lang w:val="hi"/>
        </w:rPr>
        <w:t>Options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eastAsia="Arial Unicode MS"/>
          <w:lang w:val="hi"/>
        </w:rPr>
        <w:t>Guide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="003835FF" w:rsidRPr="003835FF">
        <w:rPr>
          <w:rFonts w:eastAsia="Arial Unicode MS" w:cs="Mangal"/>
          <w:szCs w:val="25"/>
          <w:cs/>
          <w:lang w:val="hi" w:bidi="hi-IN"/>
        </w:rPr>
        <w:br/>
      </w:r>
      <w:proofErr w:type="spellStart"/>
      <w:r w:rsidRPr="003835FF">
        <w:rPr>
          <w:rFonts w:eastAsia="Arial Unicode MS"/>
          <w:lang w:val="hi"/>
        </w:rPr>
        <w:t>Hindi</w:t>
      </w:r>
      <w:proofErr w:type="spellEnd"/>
      <w:r w:rsidRPr="003835FF">
        <w:rPr>
          <w:rFonts w:eastAsia="Arial Unicode MS"/>
          <w:lang w:val="hi"/>
        </w:rPr>
        <w:t xml:space="preserve"> | </w:t>
      </w:r>
      <w:r w:rsidRPr="003835FF">
        <w:rPr>
          <w:rFonts w:ascii="Nirmala UI" w:eastAsia="Arial Unicode MS" w:hAnsi="Nirmala UI" w:cs="Nirmala UI"/>
          <w:lang w:val="hi"/>
        </w:rPr>
        <w:t>हिन्दी</w:t>
      </w:r>
    </w:p>
    <w:bookmarkEnd w:id="0"/>
    <w:bookmarkEnd w:id="1"/>
    <w:p w14:paraId="16F4949A" w14:textId="77777777" w:rsidR="002F4672" w:rsidRPr="003835FF" w:rsidRDefault="00A82326" w:rsidP="002F4672">
      <w:proofErr w:type="spellStart"/>
      <w:r w:rsidRPr="003835F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3835FF">
        <w:rPr>
          <w:rFonts w:eastAsia="Arial Unicode MS"/>
          <w:lang w:val="hi"/>
        </w:rPr>
        <w:t xml:space="preserve"> (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3835FF">
        <w:rPr>
          <w:rFonts w:eastAsia="Arial Unicode MS"/>
          <w:lang w:val="hi"/>
        </w:rPr>
        <w:t xml:space="preserve">)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तहत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वित्त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पोषित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सभी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श्रमिकों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अपेक्षित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दृष्टिकोण</w:t>
      </w:r>
      <w:r w:rsidRPr="003835FF">
        <w:rPr>
          <w:rFonts w:eastAsia="Arial Unicode MS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कौशल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ज्ञान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वर्णन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स्पष्ट</w:t>
      </w:r>
      <w:r w:rsidRPr="003835FF">
        <w:rPr>
          <w:rFonts w:eastAsia="Arial Unicode MS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व्यावहारिक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उदाहरण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प्रदान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सेवाओं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प्राप्त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वाले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प्रतिभागियों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/>
          <w:lang w:val="hi"/>
        </w:rPr>
        <w:t xml:space="preserve"> '</w:t>
      </w:r>
      <w:r w:rsidRPr="003835FF">
        <w:rPr>
          <w:rFonts w:ascii="Nirmala UI" w:eastAsia="Arial Unicode MS" w:hAnsi="Nirmala UI" w:cs="Nirmala UI"/>
          <w:lang w:val="hi"/>
        </w:rPr>
        <w:t>अच्छी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स्थितियाँ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कैसी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दिखाई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देती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</w:t>
      </w:r>
      <w:r w:rsidRPr="003835FF">
        <w:rPr>
          <w:rFonts w:eastAsia="Arial Unicode MS"/>
          <w:lang w:val="hi"/>
        </w:rPr>
        <w:t xml:space="preserve">' </w:t>
      </w:r>
      <w:r w:rsidRPr="003835FF">
        <w:rPr>
          <w:rFonts w:ascii="Nirmala UI" w:eastAsia="Arial Unicode MS" w:hAnsi="Nirmala UI" w:cs="Nirmala UI"/>
          <w:lang w:val="hi"/>
        </w:rPr>
        <w:t>की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एक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साझा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भाषा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स्थापित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/>
          <w:lang w:val="hi"/>
        </w:rPr>
        <w:t xml:space="preserve"> (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संदर्शिका</w:t>
      </w:r>
      <w:proofErr w:type="spellEnd"/>
      <w:r w:rsidRPr="003835FF">
        <w:rPr>
          <w:rFonts w:eastAsia="Arial Unicode MS"/>
          <w:lang w:val="hi"/>
        </w:rPr>
        <w:t xml:space="preserve">)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कैपिबिल्टी</w:t>
      </w:r>
      <w:proofErr w:type="spellEnd"/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</w:p>
    <w:p w14:paraId="3FF5A20D" w14:textId="77777777" w:rsidR="002F4672" w:rsidRPr="003835FF" w:rsidRDefault="00A82326" w:rsidP="002F4672">
      <w:pPr>
        <w:rPr>
          <w:b/>
        </w:rPr>
      </w:pP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श्रमिकों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को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विकलांगता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संबंधित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क्षेत्रों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काम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अवसरों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लगाने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मदद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इस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क्षेत्र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रुचि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रखने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वाले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लोगों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को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समझने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मदद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विकलांगता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कौशल</w:t>
      </w:r>
      <w:r w:rsidRPr="003835FF">
        <w:rPr>
          <w:rFonts w:eastAsia="Arial Unicode MS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क्षमताओं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रूचियों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विकास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कैसे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हैं।</w:t>
      </w:r>
      <w:r w:rsidRPr="003835FF">
        <w:rPr>
          <w:rFonts w:eastAsia="Arial Unicode MS"/>
          <w:lang w:val="hi"/>
        </w:rPr>
        <w:t xml:space="preserve"> </w:t>
      </w:r>
    </w:p>
    <w:p w14:paraId="4D5698D9" w14:textId="77777777" w:rsidR="002F4672" w:rsidRPr="003835FF" w:rsidRDefault="00A82326" w:rsidP="002F4672">
      <w:pPr>
        <w:pStyle w:val="Quote"/>
      </w:pPr>
      <w:r w:rsidRPr="003835FF">
        <w:rPr>
          <w:rFonts w:ascii="Nirmala UI" w:eastAsia="Arial Unicode MS" w:hAnsi="Nirmala UI" w:cs="Nirmala UI"/>
          <w:lang w:val="hi"/>
        </w:rPr>
        <w:t>अपने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विस्तार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विकास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कई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तरीके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हैं।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समझना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क्या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आपसे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क्या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उम्मीद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जाएगी</w:t>
      </w:r>
      <w:r w:rsidRPr="003835FF">
        <w:rPr>
          <w:rFonts w:eastAsia="Arial Unicode MS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महत्वपूर्ण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निर्णय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लेने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अहम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</w:p>
    <w:p w14:paraId="0E32ABA8" w14:textId="77777777" w:rsidR="002F4672" w:rsidRPr="003835FF" w:rsidRDefault="00A82326" w:rsidP="002F4672">
      <w:pPr>
        <w:pStyle w:val="Boxed2Text-purpleH2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क्या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उम्मीद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करें</w:t>
      </w:r>
      <w:r w:rsidRPr="003835FF">
        <w:rPr>
          <w:rFonts w:eastAsia="Arial Unicode MS" w:cstheme="minorHAnsi"/>
          <w:lang w:val="hi"/>
        </w:rPr>
        <w:t xml:space="preserve"> </w:t>
      </w:r>
    </w:p>
    <w:p w14:paraId="48EFF1F2" w14:textId="77777777" w:rsidR="002F4672" w:rsidRPr="003835FF" w:rsidRDefault="00A82326" w:rsidP="002F4672">
      <w:pPr>
        <w:pStyle w:val="Boxed2text-purple"/>
        <w:pBdr>
          <w:bottom w:val="none" w:sz="0" w:space="0" w:color="auto"/>
        </w:pBdr>
        <w:spacing w:after="80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काम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अवसरों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चार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अलग</w:t>
      </w:r>
      <w:r w:rsidRPr="003835FF">
        <w:rPr>
          <w:rFonts w:eastAsia="Arial Unicode MS" w:cstheme="minorHAnsi"/>
          <w:lang w:val="hi"/>
        </w:rPr>
        <w:t>-</w:t>
      </w:r>
      <w:r w:rsidRPr="003835FF">
        <w:rPr>
          <w:rFonts w:ascii="Nirmala UI" w:eastAsia="Arial Unicode MS" w:hAnsi="Nirmala UI" w:cs="Nirmala UI"/>
          <w:lang w:val="hi"/>
        </w:rPr>
        <w:t>अलग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मार्गपथों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खोजबीन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: </w:t>
      </w:r>
    </w:p>
    <w:p w14:paraId="3821A74F" w14:textId="77777777" w:rsidR="002F4672" w:rsidRPr="003835FF" w:rsidRDefault="00A82326" w:rsidP="002F4672">
      <w:pPr>
        <w:pStyle w:val="Boxed2bullets-purple"/>
        <w:spacing w:after="80"/>
        <w:contextualSpacing w:val="0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कार्य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प्रकारों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अधिक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विविधता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b/>
          <w:bCs/>
          <w:lang w:val="hi"/>
        </w:rPr>
        <w:t>पता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लगाना</w:t>
      </w:r>
    </w:p>
    <w:p w14:paraId="7E1C45BB" w14:textId="77777777" w:rsidR="002F4672" w:rsidRPr="003835FF" w:rsidRDefault="00A82326" w:rsidP="002F4672">
      <w:pPr>
        <w:pStyle w:val="Boxed2bullets-purple"/>
        <w:spacing w:after="80"/>
        <w:contextualSpacing w:val="0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विशेषज्ञ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होने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एक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विशिष्ट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प्रकार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b/>
          <w:bCs/>
          <w:lang w:val="hi"/>
        </w:rPr>
        <w:t>ध्यान</w:t>
      </w:r>
      <w:r w:rsidRPr="003835FF">
        <w:rPr>
          <w:rFonts w:eastAsia="Arial Unicode MS" w:cstheme="minorHAnsi"/>
          <w:b/>
          <w:bCs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b/>
          <w:bCs/>
          <w:lang w:val="hi"/>
        </w:rPr>
        <w:t>केंद्रित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</w:p>
    <w:p w14:paraId="1DAC1471" w14:textId="77777777" w:rsidR="002F4672" w:rsidRPr="003835FF" w:rsidRDefault="00A82326" w:rsidP="002F4672">
      <w:pPr>
        <w:pStyle w:val="Boxed2bullets-purple"/>
        <w:spacing w:after="80"/>
        <w:contextualSpacing w:val="0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समावेश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पहुंच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b/>
          <w:bCs/>
          <w:lang w:val="hi"/>
        </w:rPr>
        <w:t>समर्थन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</w:p>
    <w:p w14:paraId="6D98F01D" w14:textId="77777777" w:rsidR="002F4672" w:rsidRPr="003835FF" w:rsidRDefault="00A82326" w:rsidP="002F4672">
      <w:pPr>
        <w:pStyle w:val="Boxed2bullets-purple"/>
        <w:contextualSpacing w:val="0"/>
        <w:rPr>
          <w:rFonts w:cstheme="minorHAnsi"/>
          <w:b/>
        </w:rPr>
      </w:pPr>
      <w:proofErr w:type="spellStart"/>
      <w:r w:rsidRPr="003835FF">
        <w:rPr>
          <w:rFonts w:ascii="Nirmala UI" w:eastAsia="Arial Unicode MS" w:hAnsi="Nirmala UI" w:cs="Nirmala UI"/>
          <w:lang w:val="hi"/>
        </w:rPr>
        <w:t>पर्यवेक्षण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अन्य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फ्रंटलाइन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भूमिकाओं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b/>
          <w:bCs/>
          <w:lang w:val="hi"/>
        </w:rPr>
        <w:t>जाना</w:t>
      </w:r>
      <w:r w:rsidRPr="003835FF">
        <w:rPr>
          <w:rFonts w:ascii="Nirmala UI" w:eastAsia="Arial Unicode MS" w:hAnsi="Nirmala UI" w:cs="Nirmala UI"/>
          <w:lang w:val="hi"/>
        </w:rPr>
        <w:t>।</w:t>
      </w:r>
    </w:p>
    <w:p w14:paraId="1F408A2A" w14:textId="77777777" w:rsidR="002F4672" w:rsidRPr="003835FF" w:rsidRDefault="00A82326" w:rsidP="002F4672">
      <w:pPr>
        <w:pStyle w:val="Boxed2text-purple"/>
        <w:pBdr>
          <w:bottom w:val="single" w:sz="4" w:space="20" w:color="612C69"/>
        </w:pBdr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आपको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तय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मदद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सुझाव</w:t>
      </w:r>
      <w:r w:rsidRPr="003835FF">
        <w:rPr>
          <w:rFonts w:eastAsia="Arial Unicode MS" w:cstheme="minorHAnsi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विचार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चीजें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प्रदान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क्या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दिशा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जहाँ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आप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जाना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चाहते</w:t>
      </w:r>
      <w:r w:rsidRPr="003835FF">
        <w:rPr>
          <w:rFonts w:eastAsia="Arial Unicode MS" w:cstheme="minorHAnsi"/>
          <w:lang w:val="hi"/>
        </w:rPr>
        <w:t>/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भूमिकाओं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वर्णन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किया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गया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अगला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कदम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उठाने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संसाधन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सुझाव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प्रदान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सामान्य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सलाह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प्रदान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आपको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अगले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चयन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निर्णय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लेने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पहले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अपनी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व्यक्तिगत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परिस्थितियों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कारकों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विचार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चाहिए।</w:t>
      </w:r>
    </w:p>
    <w:p w14:paraId="0A012A07" w14:textId="77777777" w:rsidR="002F4672" w:rsidRPr="003835FF" w:rsidRDefault="00A82326" w:rsidP="002F4672">
      <w:pPr>
        <w:pStyle w:val="Boxed2text-purple"/>
        <w:pBdr>
          <w:bottom w:val="single" w:sz="4" w:space="20" w:color="612C69"/>
        </w:pBdr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आप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किसी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समय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वापस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सकते</w:t>
      </w:r>
      <w:r w:rsidRPr="003835FF">
        <w:rPr>
          <w:rFonts w:eastAsia="Arial Unicode MS" w:cstheme="minorHAnsi"/>
          <w:lang w:val="hi"/>
        </w:rPr>
        <w:t>/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अन्य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चयन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सकते</w:t>
      </w:r>
      <w:r w:rsidRPr="003835FF">
        <w:rPr>
          <w:rFonts w:eastAsia="Arial Unicode MS" w:cstheme="minorHAnsi"/>
          <w:lang w:val="hi"/>
        </w:rPr>
        <w:t>/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आप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ऑफ़लाइन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एक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प्रति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प्रिंट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सकते</w:t>
      </w:r>
      <w:r w:rsidRPr="003835FF">
        <w:rPr>
          <w:rFonts w:eastAsia="Arial Unicode MS" w:cstheme="minorHAnsi"/>
          <w:lang w:val="hi"/>
        </w:rPr>
        <w:t>/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हैं।</w:t>
      </w:r>
      <w:r w:rsidRPr="003835FF">
        <w:rPr>
          <w:rFonts w:eastAsia="Arial Unicode MS" w:cstheme="minorHAnsi"/>
          <w:lang w:val="hi"/>
        </w:rPr>
        <w:br w:type="page"/>
      </w:r>
    </w:p>
    <w:p w14:paraId="69B60DEE" w14:textId="77777777" w:rsidR="002F4672" w:rsidRPr="003835FF" w:rsidRDefault="00A82326" w:rsidP="002F4672">
      <w:pPr>
        <w:pStyle w:val="Boxed1Text-purpleH2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lastRenderedPageBreak/>
        <w:t>व्यवहार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 w:cstheme="minorHAnsi"/>
          <w:lang w:val="hi"/>
        </w:rPr>
        <w:t>:</w:t>
      </w:r>
    </w:p>
    <w:p w14:paraId="084156EE" w14:textId="77777777" w:rsidR="002F4672" w:rsidRPr="003835FF" w:rsidRDefault="00A82326" w:rsidP="002F4672">
      <w:pPr>
        <w:pStyle w:val="Boxed1Text-purple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बिल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एक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सहायक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कार्यकर्ता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जो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विभिन्न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प्रकार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सामान्य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भूमिकाएं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रहा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विकलांग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लोगों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साथ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काम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पसंद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इस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क्षेत्र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अपना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बनाना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चाहता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किसी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विशेष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प्रकार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साथ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काम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विशेषज्ञता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या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फ्रंटलाइन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प्रबंधन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भूमिका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जैसे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बारे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अधिक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जानकारी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प्राप्त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चाहता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अनिश्चित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उसकी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क्षमताएँ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अपने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को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आगे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बढ़ाने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उठाए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वाले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कदमों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साथ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कैसे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मेल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खाती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</w:p>
    <w:p w14:paraId="4DB0986A" w14:textId="77777777" w:rsidR="002F4672" w:rsidRPr="003835FF" w:rsidRDefault="00A82326" w:rsidP="002F4672">
      <w:pPr>
        <w:pStyle w:val="Boxed1Text-purple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बिल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समझने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hyperlink r:id="rId7" w:history="1">
        <w:proofErr w:type="spellStart"/>
        <w:r w:rsidRPr="003835F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करियर</w:t>
        </w:r>
        <w:proofErr w:type="spellEnd"/>
        <w:r w:rsidRPr="003835F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3835F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विकल्प</w:t>
        </w:r>
        <w:r w:rsidRPr="003835F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3835F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गाइड</w:t>
        </w:r>
      </w:hyperlink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विभिन्न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को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आगे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बढ़ाने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क्षमताओं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आवश्यकता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होगी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इसके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आगे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क्या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इससे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जुड़े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कुछ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सुझाव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लेने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वह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इसका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वह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मनोसामाजिक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विकलांगता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वाले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लोगों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साथ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काम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अपनी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रुचि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को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आगे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बढ़ाने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फैसला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 w:cstheme="minorHAnsi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अगले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चरणों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योजना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बनाने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जानकारी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</w:p>
    <w:p w14:paraId="0AD3FDF1" w14:textId="77777777" w:rsidR="002F4672" w:rsidRPr="003835FF" w:rsidRDefault="00A82326" w:rsidP="002F4672">
      <w:pPr>
        <w:pStyle w:val="Boxed1Text-purple"/>
        <w:rPr>
          <w:rFonts w:cstheme="minorHAnsi"/>
        </w:rPr>
      </w:pPr>
      <w:r w:rsidRPr="003835FF">
        <w:rPr>
          <w:rFonts w:ascii="Nirmala UI" w:eastAsia="Arial Unicode MS" w:hAnsi="Nirmala UI" w:cs="Nirmala UI"/>
          <w:lang w:val="hi"/>
        </w:rPr>
        <w:t>बिल</w:t>
      </w:r>
      <w:r w:rsidRPr="003835FF">
        <w:rPr>
          <w:rFonts w:eastAsia="Arial Unicode MS" w:cstheme="minorHAnsi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मनोसामाजिक</w:t>
      </w:r>
      <w:proofErr w:type="spellEnd"/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विकलांगता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वाले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लोगों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समर्थन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अपेक्षित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अतिरिक्त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क्षमताओं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को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समझने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मदद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 w:cstheme="minorHAnsi"/>
          <w:lang w:val="hi"/>
        </w:rPr>
        <w:t xml:space="preserve"> </w:t>
      </w:r>
      <w:hyperlink r:id="rId8" w:history="1">
        <w:proofErr w:type="spellStart"/>
        <w:r w:rsidRPr="003835F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वर्कफोर्स</w:t>
        </w:r>
        <w:proofErr w:type="spellEnd"/>
        <w:r w:rsidRPr="003835F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3835F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कैपेबिल्टी</w:t>
        </w:r>
        <w:proofErr w:type="spellEnd"/>
        <w:r w:rsidRPr="003835F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3835F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फ्रेमवर्क</w:t>
        </w:r>
        <w:proofErr w:type="spellEnd"/>
      </w:hyperlink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भी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 w:cstheme="minorHAnsi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</w:p>
    <w:p w14:paraId="01C1BB74" w14:textId="77777777" w:rsidR="002F4672" w:rsidRPr="003835FF" w:rsidRDefault="00A82326" w:rsidP="002F4672">
      <w:pPr>
        <w:pStyle w:val="Heading3"/>
      </w:pP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तक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पहुँचना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उसका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</w:p>
    <w:p w14:paraId="00410DC3" w14:textId="77777777" w:rsidR="002F4672" w:rsidRPr="003835FF" w:rsidRDefault="00A82326" w:rsidP="002F4672">
      <w:proofErr w:type="spellStart"/>
      <w:r w:rsidRPr="003835FF">
        <w:rPr>
          <w:rFonts w:ascii="Nirmala UI" w:eastAsia="Arial Unicode MS" w:hAnsi="Nirmala UI" w:cs="Nirmala UI"/>
          <w:lang w:val="hi"/>
        </w:rPr>
        <w:t>करियर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विकल्प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गाइड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सबसे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अच्छा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ऑनलाइन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इसका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करना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हालांकि</w:t>
      </w:r>
      <w:r w:rsidRPr="003835FF">
        <w:rPr>
          <w:rFonts w:eastAsia="Arial Unicode MS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आप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एक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ऐसा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संस्करण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सकते</w:t>
      </w:r>
      <w:r w:rsidRPr="003835FF">
        <w:rPr>
          <w:rFonts w:eastAsia="Arial Unicode MS"/>
          <w:lang w:val="hi"/>
        </w:rPr>
        <w:t>/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जिसका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उपयोग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ऑफ़लाइन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किया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सकता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जो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समान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जानकारी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प्रदान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करता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है।</w:t>
      </w:r>
    </w:p>
    <w:p w14:paraId="5AB9A34B" w14:textId="77777777" w:rsidR="002F4672" w:rsidRPr="003835FF" w:rsidRDefault="00A82326" w:rsidP="002F4672">
      <w:pPr>
        <w:rPr>
          <w:rStyle w:val="Hyperlink"/>
        </w:rPr>
      </w:pPr>
      <w:r w:rsidRPr="003835FF">
        <w:rPr>
          <w:rFonts w:ascii="Nirmala UI" w:eastAsia="Arial Unicode MS" w:hAnsi="Nirmala UI" w:cs="Nirmala UI"/>
          <w:b/>
          <w:lang w:val="hi"/>
        </w:rPr>
        <w:t>गाइड</w:t>
      </w:r>
      <w:r w:rsidRPr="003835FF">
        <w:rPr>
          <w:rFonts w:eastAsia="Arial Unicode MS"/>
          <w:b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b/>
          <w:lang w:val="hi"/>
        </w:rPr>
        <w:t>तक</w:t>
      </w:r>
      <w:r w:rsidRPr="003835FF">
        <w:rPr>
          <w:rFonts w:eastAsia="Arial Unicode MS"/>
          <w:b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b/>
          <w:lang w:val="hi"/>
        </w:rPr>
        <w:t>पहुंचें</w:t>
      </w:r>
      <w:r w:rsidRPr="003835FF">
        <w:rPr>
          <w:rFonts w:eastAsia="Arial Unicode MS"/>
          <w:b/>
          <w:lang w:val="hi"/>
        </w:rPr>
        <w:t xml:space="preserve">: </w:t>
      </w:r>
      <w:hyperlink r:id="rId9" w:history="1">
        <w:proofErr w:type="spellStart"/>
        <w:r w:rsidRPr="003835FF">
          <w:rPr>
            <w:rStyle w:val="Hyperlink"/>
            <w:rFonts w:ascii="Nirmala UI" w:eastAsia="Arial Unicode MS" w:hAnsi="Nirmala UI" w:cs="Nirmala UI"/>
            <w:lang w:val="hi"/>
          </w:rPr>
          <w:t>करियर</w:t>
        </w:r>
        <w:proofErr w:type="spellEnd"/>
        <w:r w:rsidRPr="003835FF">
          <w:rPr>
            <w:rStyle w:val="Hyperlink"/>
            <w:rFonts w:eastAsia="Arial Unicode MS"/>
            <w:lang w:val="hi"/>
          </w:rPr>
          <w:t xml:space="preserve"> </w:t>
        </w:r>
        <w:r w:rsidRPr="003835FF">
          <w:rPr>
            <w:rStyle w:val="Hyperlink"/>
            <w:rFonts w:ascii="Nirmala UI" w:eastAsia="Arial Unicode MS" w:hAnsi="Nirmala UI" w:cs="Nirmala UI"/>
            <w:lang w:val="hi"/>
          </w:rPr>
          <w:t>विकल्प</w:t>
        </w:r>
        <w:r w:rsidRPr="003835FF">
          <w:rPr>
            <w:rStyle w:val="Hyperlink"/>
            <w:rFonts w:eastAsia="Arial Unicode MS"/>
            <w:lang w:val="hi"/>
          </w:rPr>
          <w:t xml:space="preserve"> </w:t>
        </w:r>
        <w:r w:rsidRPr="003835FF">
          <w:rPr>
            <w:rStyle w:val="Hyperlink"/>
            <w:rFonts w:ascii="Nirmala UI" w:eastAsia="Arial Unicode MS" w:hAnsi="Nirmala UI" w:cs="Nirmala UI"/>
            <w:lang w:val="hi"/>
          </w:rPr>
          <w:t>गाइड</w:t>
        </w:r>
        <w:r w:rsidRPr="003835FF">
          <w:rPr>
            <w:rStyle w:val="Hyperlink"/>
            <w:rFonts w:eastAsia="Arial Unicode MS"/>
            <w:lang w:val="hi"/>
          </w:rPr>
          <w:t xml:space="preserve"> | </w:t>
        </w:r>
        <w:proofErr w:type="spellStart"/>
        <w:r w:rsidRPr="003835FF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proofErr w:type="spellEnd"/>
        <w:r w:rsidRPr="003835FF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Pr="003835FF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proofErr w:type="spellEnd"/>
        <w:r w:rsidRPr="003835FF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Pr="003835FF">
          <w:rPr>
            <w:rStyle w:val="Hyperlink"/>
            <w:rFonts w:ascii="Nirmala UI" w:eastAsia="Arial Unicode MS" w:hAnsi="Nirmala UI" w:cs="Nirmala UI"/>
            <w:lang w:val="hi"/>
          </w:rPr>
          <w:t>कैपेबिल्टी</w:t>
        </w:r>
        <w:proofErr w:type="spellEnd"/>
        <w:r w:rsidRPr="003835FF">
          <w:rPr>
            <w:rStyle w:val="Hyperlink"/>
            <w:rFonts w:eastAsia="Arial Unicode MS"/>
            <w:lang w:val="hi"/>
          </w:rPr>
          <w:t xml:space="preserve"> (ndiscommission.gov.au)</w:t>
        </w:r>
      </w:hyperlink>
    </w:p>
    <w:p w14:paraId="1EBA6097" w14:textId="77777777" w:rsidR="002F4672" w:rsidRPr="003835FF" w:rsidRDefault="00A82326" w:rsidP="002F4672">
      <w:pPr>
        <w:rPr>
          <w:b/>
        </w:rPr>
      </w:pPr>
      <w:proofErr w:type="spellStart"/>
      <w:r w:rsidRPr="003835F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या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इसके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कार्यान्वयन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बारे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में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और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अधिक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जानकारी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के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लिए</w:t>
      </w:r>
      <w:r w:rsidRPr="003835FF">
        <w:rPr>
          <w:rFonts w:eastAsia="Arial Unicode MS"/>
          <w:lang w:val="hi"/>
        </w:rPr>
        <w:t xml:space="preserve">, </w:t>
      </w:r>
      <w:r w:rsidRPr="003835FF">
        <w:rPr>
          <w:rFonts w:ascii="Nirmala UI" w:eastAsia="Arial Unicode MS" w:hAnsi="Nirmala UI" w:cs="Nirmala UI"/>
          <w:lang w:val="hi"/>
        </w:rPr>
        <w:t>इस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वेबसाइट</w:t>
      </w:r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पर</w:t>
      </w:r>
      <w:r w:rsidRPr="003835FF">
        <w:rPr>
          <w:rFonts w:eastAsia="Arial Unicode MS"/>
          <w:lang w:val="hi"/>
        </w:rPr>
        <w:t xml:space="preserve"> </w:t>
      </w:r>
      <w:proofErr w:type="spellStart"/>
      <w:r w:rsidRPr="003835FF">
        <w:rPr>
          <w:rFonts w:ascii="Nirmala UI" w:eastAsia="Arial Unicode MS" w:hAnsi="Nirmala UI" w:cs="Nirmala UI"/>
          <w:lang w:val="hi"/>
        </w:rPr>
        <w:t>जाएँ</w:t>
      </w:r>
      <w:proofErr w:type="spellEnd"/>
      <w:r w:rsidRPr="003835FF">
        <w:rPr>
          <w:rFonts w:eastAsia="Arial Unicode MS"/>
          <w:b/>
          <w:lang w:val="hi"/>
        </w:rPr>
        <w:t xml:space="preserve">: </w:t>
      </w:r>
      <w:hyperlink r:id="rId10" w:history="1">
        <w:r w:rsidRPr="003835FF">
          <w:rPr>
            <w:rStyle w:val="Hyperlink"/>
            <w:rFonts w:eastAsia="Arial Unicode MS"/>
            <w:lang w:val="hi"/>
          </w:rPr>
          <w:t>https://workforcecapability.ndiscommission.gov.au/</w:t>
        </w:r>
      </w:hyperlink>
      <w:r w:rsidRPr="003835FF">
        <w:rPr>
          <w:rFonts w:ascii="Nirmala UI" w:eastAsia="Arial Unicode MS" w:hAnsi="Nirmala UI" w:cs="Nirmala UI"/>
          <w:lang w:val="hi"/>
        </w:rPr>
        <w:t>।</w:t>
      </w:r>
    </w:p>
    <w:p w14:paraId="6F183D18" w14:textId="77777777" w:rsidR="002F4672" w:rsidRPr="003835FF" w:rsidRDefault="00A82326" w:rsidP="002F4672">
      <w:r w:rsidRPr="003835FF">
        <w:rPr>
          <w:rFonts w:ascii="Nirmala UI" w:eastAsia="Arial Unicode MS" w:hAnsi="Nirmala UI" w:cs="Nirmala UI"/>
          <w:b/>
          <w:lang w:val="hi"/>
        </w:rPr>
        <w:t>संपर्क</w:t>
      </w:r>
      <w:r w:rsidRPr="003835FF">
        <w:rPr>
          <w:rFonts w:eastAsia="Arial Unicode MS"/>
          <w:b/>
          <w:lang w:val="hi"/>
        </w:rPr>
        <w:t xml:space="preserve">: </w:t>
      </w:r>
      <w:hyperlink r:id="rId11" w:history="1">
        <w:r w:rsidRPr="003835FF">
          <w:rPr>
            <w:rStyle w:val="Hyperlink"/>
            <w:rFonts w:eastAsia="Arial Unicode MS"/>
            <w:lang w:val="hi"/>
          </w:rPr>
          <w:t>workforcecapability@ndiscommission.gov.au</w:t>
        </w:r>
      </w:hyperlink>
      <w:r w:rsidRPr="003835FF">
        <w:rPr>
          <w:rFonts w:eastAsia="Arial Unicode MS"/>
          <w:lang w:val="hi"/>
        </w:rPr>
        <w:t xml:space="preserve"> </w:t>
      </w:r>
      <w:r w:rsidRPr="003835FF">
        <w:rPr>
          <w:rFonts w:ascii="Nirmala UI" w:eastAsia="Arial Unicode MS" w:hAnsi="Nirmala UI" w:cs="Nirmala UI"/>
          <w:lang w:val="hi"/>
        </w:rPr>
        <w:t>या</w:t>
      </w:r>
      <w:r w:rsidRPr="003835FF">
        <w:rPr>
          <w:rFonts w:eastAsia="Arial Unicode MS"/>
          <w:lang w:val="hi"/>
        </w:rPr>
        <w:t xml:space="preserve"> 1800 035 554.</w:t>
      </w:r>
    </w:p>
    <w:p w14:paraId="0FECC36C" w14:textId="77777777" w:rsidR="0088775F" w:rsidRPr="003835FF" w:rsidRDefault="0088775F" w:rsidP="002F4672"/>
    <w:sectPr w:rsidR="0088775F" w:rsidRPr="003835FF" w:rsidSect="009E07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A9C01" w14:textId="77777777" w:rsidR="000029BE" w:rsidRDefault="000029BE">
      <w:pPr>
        <w:spacing w:after="0" w:line="240" w:lineRule="auto"/>
      </w:pPr>
      <w:r>
        <w:separator/>
      </w:r>
    </w:p>
  </w:endnote>
  <w:endnote w:type="continuationSeparator" w:id="0">
    <w:p w14:paraId="2C4551C5" w14:textId="77777777" w:rsidR="000029BE" w:rsidRDefault="0000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05EB41-8D70-477B-B892-3C72F0065C0C}"/>
    <w:embedBold r:id="rId2" w:fontKey="{4D127B79-2F28-454B-96E9-5255F9740491}"/>
    <w:embedItalic r:id="rId3" w:fontKey="{49814CFC-0241-4378-B3BE-5F3304F0B763}"/>
    <w:embedBoldItalic r:id="rId4" w:fontKey="{29DA5D09-B7B4-4335-93D4-552DA29448A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629D5CDC-315B-434B-85DB-16274D1320B4}"/>
    <w:embedBold r:id="rId6" w:fontKey="{2B8AB891-941A-4628-9D10-DC761E385BA4}"/>
    <w:embedItalic r:id="rId7" w:fontKey="{A2E5ABDA-C3C6-404E-8D0F-EABC4A3DD7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89053" w14:textId="77777777" w:rsidR="00677F04" w:rsidRDefault="00677F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6930" w14:textId="087EEDBF" w:rsidR="00FC1AC8" w:rsidRPr="009D2601" w:rsidRDefault="00A82326" w:rsidP="009D2601">
    <w:pPr>
      <w:pStyle w:val="Footer"/>
      <w:tabs>
        <w:tab w:val="clear" w:pos="4513"/>
        <w:tab w:val="clear" w:pos="9026"/>
        <w:tab w:val="left" w:pos="567"/>
        <w:tab w:val="left" w:pos="1134"/>
        <w:tab w:val="left" w:pos="7830"/>
        <w:tab w:val="left" w:pos="8370"/>
        <w:tab w:val="right" w:pos="11057"/>
      </w:tabs>
      <w:ind w:right="28"/>
      <w:rPr>
        <w:rFonts w:ascii="Nirmala UI" w:hAnsi="Nirmala UI" w:cs="Nirmala UI"/>
        <w:position w:val="-60"/>
        <w:sz w:val="21"/>
        <w:szCs w:val="21"/>
      </w:rPr>
    </w:pPr>
    <w:proofErr w:type="spellStart"/>
    <w:r w:rsidRPr="009D2601">
      <w:rPr>
        <w:rFonts w:ascii="Nirmala UI" w:eastAsia="Arial Unicode MS" w:hAnsi="Nirmala UI" w:cs="Nirmala UI"/>
        <w:sz w:val="21"/>
        <w:szCs w:val="21"/>
        <w:lang w:val="hi"/>
      </w:rPr>
      <w:t>एनडीआईएस</w:t>
    </w:r>
    <w:proofErr w:type="spellEnd"/>
    <w:r w:rsidRPr="009D2601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9D2601">
      <w:rPr>
        <w:rFonts w:ascii="Nirmala UI" w:eastAsia="Arial Unicode MS" w:hAnsi="Nirmala UI" w:cs="Nirmala UI"/>
        <w:sz w:val="21"/>
        <w:szCs w:val="21"/>
        <w:lang w:val="hi"/>
      </w:rPr>
      <w:t>वर्कफोर्स</w:t>
    </w:r>
    <w:proofErr w:type="spellEnd"/>
    <w:r w:rsidRPr="009D2601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9D2601">
      <w:rPr>
        <w:rFonts w:ascii="Nirmala UI" w:eastAsia="Arial Unicode MS" w:hAnsi="Nirmala UI" w:cs="Nirmala UI"/>
        <w:sz w:val="21"/>
        <w:szCs w:val="21"/>
        <w:lang w:val="hi"/>
      </w:rPr>
      <w:t>कैपेबिल्टी</w:t>
    </w:r>
    <w:proofErr w:type="spellEnd"/>
    <w:r w:rsidRPr="009D2601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9D2601">
      <w:rPr>
        <w:rFonts w:ascii="Nirmala UI" w:eastAsia="Arial Unicode MS" w:hAnsi="Nirmala UI" w:cs="Nirmala UI"/>
        <w:sz w:val="21"/>
        <w:szCs w:val="21"/>
        <w:lang w:val="hi"/>
      </w:rPr>
      <w:t>फ्रेमवर्क</w:t>
    </w:r>
    <w:proofErr w:type="spellEnd"/>
    <w:r w:rsidRPr="009D2601">
      <w:rPr>
        <w:rFonts w:ascii="Nirmala UI" w:eastAsia="Arial Unicode MS" w:hAnsi="Nirmala UI" w:cs="Nirmala UI"/>
        <w:sz w:val="21"/>
        <w:szCs w:val="21"/>
        <w:lang w:val="hi"/>
      </w:rPr>
      <w:t xml:space="preserve"> (</w:t>
    </w:r>
    <w:proofErr w:type="spellStart"/>
    <w:r w:rsidRPr="009D2601">
      <w:rPr>
        <w:rFonts w:ascii="Nirmala UI" w:eastAsia="Arial Unicode MS" w:hAnsi="Nirmala UI" w:cs="Nirmala UI"/>
        <w:sz w:val="21"/>
        <w:szCs w:val="21"/>
        <w:lang w:val="hi"/>
      </w:rPr>
      <w:t>कार्यबल</w:t>
    </w:r>
    <w:proofErr w:type="spellEnd"/>
    <w:r w:rsidRPr="009D2601">
      <w:rPr>
        <w:rFonts w:ascii="Nirmala UI" w:eastAsia="Arial Unicode MS" w:hAnsi="Nirmala UI" w:cs="Nirmala UI"/>
        <w:sz w:val="21"/>
        <w:szCs w:val="21"/>
        <w:lang w:val="hi"/>
      </w:rPr>
      <w:t xml:space="preserve"> क्षमता रूपरेखा) तथ्य-पत्रक | जनवरी </w:t>
    </w:r>
    <w:r w:rsidRPr="009D2601">
      <w:rPr>
        <w:rFonts w:eastAsia="Arial Unicode MS"/>
        <w:sz w:val="21"/>
        <w:szCs w:val="21"/>
        <w:lang w:val="hi"/>
      </w:rPr>
      <w:t>2023</w:t>
    </w:r>
    <w:r w:rsidRPr="009D2601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r w:rsidRPr="009D2601">
      <w:rPr>
        <w:rFonts w:ascii="Nirmala UI" w:eastAsia="Arial Unicode MS" w:hAnsi="Nirmala UI" w:cs="Nirmala UI"/>
        <w:sz w:val="21"/>
        <w:szCs w:val="21"/>
        <w:lang w:val="hi"/>
      </w:rPr>
      <w:tab/>
      <w:t xml:space="preserve">पृष्ठ </w:t>
    </w:r>
    <w:r w:rsidR="00C02DE4" w:rsidRPr="009D2601">
      <w:rPr>
        <w:sz w:val="21"/>
        <w:szCs w:val="21"/>
        <w:lang w:val="en-GB"/>
      </w:rPr>
      <w:fldChar w:fldCharType="begin"/>
    </w:r>
    <w:r w:rsidR="00C02DE4" w:rsidRPr="009D2601">
      <w:rPr>
        <w:rFonts w:eastAsia="Arial Unicode MS"/>
        <w:sz w:val="21"/>
        <w:szCs w:val="21"/>
        <w:lang w:val="hi"/>
      </w:rPr>
      <w:instrText xml:space="preserve"> PAGE </w:instrText>
    </w:r>
    <w:r w:rsidR="00C02DE4" w:rsidRPr="009D2601">
      <w:rPr>
        <w:sz w:val="21"/>
        <w:szCs w:val="21"/>
        <w:lang w:val="en-GB"/>
      </w:rPr>
      <w:fldChar w:fldCharType="separate"/>
    </w:r>
    <w:r w:rsidR="00C02DE4" w:rsidRPr="009D2601">
      <w:rPr>
        <w:rFonts w:eastAsia="Arial Unicode MS"/>
        <w:sz w:val="21"/>
        <w:szCs w:val="21"/>
        <w:lang w:val="hi"/>
      </w:rPr>
      <w:t>2</w:t>
    </w:r>
    <w:r w:rsidR="00C02DE4" w:rsidRPr="009D2601">
      <w:rPr>
        <w:sz w:val="21"/>
        <w:szCs w:val="21"/>
        <w:lang w:val="en-GB"/>
      </w:rPr>
      <w:fldChar w:fldCharType="end"/>
    </w:r>
    <w:r w:rsidR="009D2601">
      <w:rPr>
        <w:rFonts w:ascii="Nirmala UI" w:eastAsia="Arial Unicode MS" w:hAnsi="Nirmala UI" w:cs="Nirmala UI"/>
        <w:sz w:val="21"/>
        <w:szCs w:val="21"/>
        <w:cs/>
        <w:lang w:val="hi" w:bidi="hi-IN"/>
      </w:rPr>
      <w:tab/>
    </w:r>
    <w:r w:rsidRPr="009D2601">
      <w:rPr>
        <w:rFonts w:ascii="Nirmala UI" w:hAnsi="Nirmala UI" w:cs="Nirmala UI"/>
        <w:noProof/>
        <w:position w:val="-60"/>
        <w:sz w:val="21"/>
        <w:szCs w:val="21"/>
        <w:lang w:eastAsia="en-AU"/>
      </w:rPr>
      <w:drawing>
        <wp:inline distT="0" distB="0" distL="0" distR="0" wp14:anchorId="3E7C3612" wp14:editId="6A366A87">
          <wp:extent cx="1004400" cy="889200"/>
          <wp:effectExtent l="0" t="0" r="0" b="0"/>
          <wp:docPr id="6" name="Picture 6" descr="सजावटी चित्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सजावटी चित्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EE1B00" w14:textId="77777777" w:rsidR="009E0720" w:rsidRPr="009D2601" w:rsidRDefault="009E0720" w:rsidP="00FC1AC8">
    <w:pPr>
      <w:pStyle w:val="Foo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9E2C" w14:textId="77777777" w:rsidR="00677F04" w:rsidRDefault="00677F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6B65A" w14:textId="77777777" w:rsidR="000029BE" w:rsidRDefault="000029BE">
      <w:pPr>
        <w:spacing w:after="0" w:line="240" w:lineRule="auto"/>
      </w:pPr>
      <w:r>
        <w:separator/>
      </w:r>
    </w:p>
  </w:footnote>
  <w:footnote w:type="continuationSeparator" w:id="0">
    <w:p w14:paraId="1143EF5D" w14:textId="77777777" w:rsidR="000029BE" w:rsidRDefault="00002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90364" w14:textId="77777777" w:rsidR="00677F04" w:rsidRDefault="00677F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0437" w14:textId="77777777" w:rsidR="00425679" w:rsidRDefault="00A82326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0967AB68" wp14:editId="38927480">
          <wp:extent cx="1943100" cy="431800"/>
          <wp:effectExtent l="0" t="0" r="0" b="0"/>
          <wp:docPr id="2" name="Picture 2" descr="एनडीआईएस गुणवत्ता और सुरक्षा-उपाय आयोग के लोगो के साथ ऑस्ट्रेलियाई सरकार का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एनडीआईएस गुणवत्ता और सुरक्षा-उपाय आयोग के लोगो के साथ ऑस्ट्रेलियाई सरकार का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2622914F" wp14:editId="7B7E39FF">
          <wp:extent cx="2227966" cy="418513"/>
          <wp:effectExtent l="0" t="0" r="0" b="635"/>
          <wp:docPr id="5" name="Picture 5" descr="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D0993C" w14:textId="77777777" w:rsidR="00B04ED8" w:rsidRPr="00425679" w:rsidRDefault="00B04ED8" w:rsidP="00425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A1690" w14:textId="77777777" w:rsidR="00677F04" w:rsidRDefault="00677F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9ACAB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467D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4B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D44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1C2F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382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181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23A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6E9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DA48A082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49768038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65CEE53A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74DA4208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9DA664EA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DC925FF4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AC54C122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BD4A77D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D3647CA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F718E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CA8C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228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88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A4A6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DAA1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0E1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A2EB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6646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60645036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883A879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A7BC519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27C6CC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A9E0AA3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A9BC25B8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8DE622B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064B2D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91C2A7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E1CE2B4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6146226C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E88E1A6C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DF6A9B04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96CE062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FA2DD8C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63EFA0A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CECF760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9E8AC3CE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CA549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5A2B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C4F7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4242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A34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8E08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F49A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98C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5AC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5DD64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2E1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0C44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624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A21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ECEE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C2A5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9495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741E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7E448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42B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5640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6C7D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6A5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1874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A405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848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8613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B1C43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64CC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52D1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F641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D25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8827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5857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A0F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E62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1D90A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4AD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304D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000D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CC6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BE3B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B407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722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320E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BB16D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605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0201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E069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5AD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220A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1696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EA87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A64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7480E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0495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D6B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876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A3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A49F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EEBE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F0C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D4E3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106416F2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A5C272BC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35D8E786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7EACFCF4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A08453EE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D58FC60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93DABA16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8F0893AA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E5CABB8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8A2AC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9637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641E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AC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B8C6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6C0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EA9C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096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7ED2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6682F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CC9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5445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E2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054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94B5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4E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C6DB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86F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69A66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1C76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1C49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00E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4A9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FA5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9A1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E48C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920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93222C1E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E4B697B0" w:tentative="1">
      <w:start w:val="1"/>
      <w:numFmt w:val="lowerLetter"/>
      <w:lvlText w:val="%2."/>
      <w:lvlJc w:val="left"/>
      <w:pPr>
        <w:ind w:left="1875" w:hanging="360"/>
      </w:pPr>
    </w:lvl>
    <w:lvl w:ilvl="2" w:tplc="DBD4E4AA" w:tentative="1">
      <w:start w:val="1"/>
      <w:numFmt w:val="lowerRoman"/>
      <w:lvlText w:val="%3."/>
      <w:lvlJc w:val="right"/>
      <w:pPr>
        <w:ind w:left="2595" w:hanging="180"/>
      </w:pPr>
    </w:lvl>
    <w:lvl w:ilvl="3" w:tplc="F2C86234" w:tentative="1">
      <w:start w:val="1"/>
      <w:numFmt w:val="decimal"/>
      <w:lvlText w:val="%4."/>
      <w:lvlJc w:val="left"/>
      <w:pPr>
        <w:ind w:left="3315" w:hanging="360"/>
      </w:pPr>
    </w:lvl>
    <w:lvl w:ilvl="4" w:tplc="FD22C354" w:tentative="1">
      <w:start w:val="1"/>
      <w:numFmt w:val="lowerLetter"/>
      <w:lvlText w:val="%5."/>
      <w:lvlJc w:val="left"/>
      <w:pPr>
        <w:ind w:left="4035" w:hanging="360"/>
      </w:pPr>
    </w:lvl>
    <w:lvl w:ilvl="5" w:tplc="17B25CFE" w:tentative="1">
      <w:start w:val="1"/>
      <w:numFmt w:val="lowerRoman"/>
      <w:lvlText w:val="%6."/>
      <w:lvlJc w:val="right"/>
      <w:pPr>
        <w:ind w:left="4755" w:hanging="180"/>
      </w:pPr>
    </w:lvl>
    <w:lvl w:ilvl="6" w:tplc="DE40BC0A" w:tentative="1">
      <w:start w:val="1"/>
      <w:numFmt w:val="decimal"/>
      <w:lvlText w:val="%7."/>
      <w:lvlJc w:val="left"/>
      <w:pPr>
        <w:ind w:left="5475" w:hanging="360"/>
      </w:pPr>
    </w:lvl>
    <w:lvl w:ilvl="7" w:tplc="515CBC02" w:tentative="1">
      <w:start w:val="1"/>
      <w:numFmt w:val="lowerLetter"/>
      <w:lvlText w:val="%8."/>
      <w:lvlJc w:val="left"/>
      <w:pPr>
        <w:ind w:left="6195" w:hanging="360"/>
      </w:pPr>
    </w:lvl>
    <w:lvl w:ilvl="8" w:tplc="40682B10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9312B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E669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7C9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4AE7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4D4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9A0E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2CA9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E04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60E2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8E049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70E1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D824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C03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80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D0E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5C1B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6E4B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BC2B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A3F6C4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4D47568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AAE5F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60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090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F0A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663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484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9AD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897066">
    <w:abstractNumId w:val="28"/>
  </w:num>
  <w:num w:numId="2" w16cid:durableId="928150187">
    <w:abstractNumId w:val="9"/>
  </w:num>
  <w:num w:numId="3" w16cid:durableId="763694992">
    <w:abstractNumId w:val="24"/>
  </w:num>
  <w:num w:numId="4" w16cid:durableId="359473109">
    <w:abstractNumId w:val="29"/>
  </w:num>
  <w:num w:numId="5" w16cid:durableId="436365654">
    <w:abstractNumId w:val="16"/>
  </w:num>
  <w:num w:numId="6" w16cid:durableId="2008972890">
    <w:abstractNumId w:val="20"/>
  </w:num>
  <w:num w:numId="7" w16cid:durableId="809132296">
    <w:abstractNumId w:val="6"/>
  </w:num>
  <w:num w:numId="8" w16cid:durableId="1438407487">
    <w:abstractNumId w:val="19"/>
  </w:num>
  <w:num w:numId="9" w16cid:durableId="634338688">
    <w:abstractNumId w:val="15"/>
  </w:num>
  <w:num w:numId="10" w16cid:durableId="1393432502">
    <w:abstractNumId w:val="12"/>
  </w:num>
  <w:num w:numId="11" w16cid:durableId="306789246">
    <w:abstractNumId w:val="1"/>
  </w:num>
  <w:num w:numId="12" w16cid:durableId="1592543350">
    <w:abstractNumId w:val="33"/>
  </w:num>
  <w:num w:numId="13" w16cid:durableId="15230891">
    <w:abstractNumId w:val="26"/>
  </w:num>
  <w:num w:numId="14" w16cid:durableId="1431311382">
    <w:abstractNumId w:val="0"/>
  </w:num>
  <w:num w:numId="15" w16cid:durableId="897974608">
    <w:abstractNumId w:val="27"/>
  </w:num>
  <w:num w:numId="16" w16cid:durableId="960838702">
    <w:abstractNumId w:val="14"/>
  </w:num>
  <w:num w:numId="17" w16cid:durableId="1973822805">
    <w:abstractNumId w:val="5"/>
  </w:num>
  <w:num w:numId="18" w16cid:durableId="2003116675">
    <w:abstractNumId w:val="32"/>
  </w:num>
  <w:num w:numId="19" w16cid:durableId="126096307">
    <w:abstractNumId w:val="21"/>
  </w:num>
  <w:num w:numId="20" w16cid:durableId="1520197411">
    <w:abstractNumId w:val="18"/>
  </w:num>
  <w:num w:numId="21" w16cid:durableId="1851483534">
    <w:abstractNumId w:val="23"/>
  </w:num>
  <w:num w:numId="22" w16cid:durableId="1643198410">
    <w:abstractNumId w:val="11"/>
  </w:num>
  <w:num w:numId="23" w16cid:durableId="513809770">
    <w:abstractNumId w:val="31"/>
  </w:num>
  <w:num w:numId="24" w16cid:durableId="497187918">
    <w:abstractNumId w:val="25"/>
  </w:num>
  <w:num w:numId="25" w16cid:durableId="1167743843">
    <w:abstractNumId w:val="22"/>
  </w:num>
  <w:num w:numId="26" w16cid:durableId="1969773894">
    <w:abstractNumId w:val="17"/>
  </w:num>
  <w:num w:numId="27" w16cid:durableId="308562763">
    <w:abstractNumId w:val="30"/>
  </w:num>
  <w:num w:numId="28" w16cid:durableId="1953436206">
    <w:abstractNumId w:val="34"/>
  </w:num>
  <w:num w:numId="29" w16cid:durableId="1429228115">
    <w:abstractNumId w:val="13"/>
  </w:num>
  <w:num w:numId="30" w16cid:durableId="217059931">
    <w:abstractNumId w:val="8"/>
  </w:num>
  <w:num w:numId="31" w16cid:durableId="378163014">
    <w:abstractNumId w:val="7"/>
  </w:num>
  <w:num w:numId="32" w16cid:durableId="1818568878">
    <w:abstractNumId w:val="2"/>
  </w:num>
  <w:num w:numId="33" w16cid:durableId="442455884">
    <w:abstractNumId w:val="3"/>
  </w:num>
  <w:num w:numId="34" w16cid:durableId="922883954">
    <w:abstractNumId w:val="4"/>
  </w:num>
  <w:num w:numId="35" w16cid:durableId="19695812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29BE"/>
    <w:rsid w:val="00005633"/>
    <w:rsid w:val="000152F0"/>
    <w:rsid w:val="00021123"/>
    <w:rsid w:val="000237B3"/>
    <w:rsid w:val="00055BDD"/>
    <w:rsid w:val="000A3677"/>
    <w:rsid w:val="000C063A"/>
    <w:rsid w:val="000C21DD"/>
    <w:rsid w:val="00101391"/>
    <w:rsid w:val="00115327"/>
    <w:rsid w:val="001835A1"/>
    <w:rsid w:val="00194BFC"/>
    <w:rsid w:val="001A20E1"/>
    <w:rsid w:val="001B39E9"/>
    <w:rsid w:val="001E4126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5ED5"/>
    <w:rsid w:val="00276694"/>
    <w:rsid w:val="00282BDA"/>
    <w:rsid w:val="00283AC6"/>
    <w:rsid w:val="00284DC9"/>
    <w:rsid w:val="002B0999"/>
    <w:rsid w:val="002C24B2"/>
    <w:rsid w:val="002C4E1E"/>
    <w:rsid w:val="002D6008"/>
    <w:rsid w:val="002E1AA5"/>
    <w:rsid w:val="002F03A8"/>
    <w:rsid w:val="002F4672"/>
    <w:rsid w:val="0033081D"/>
    <w:rsid w:val="003411DD"/>
    <w:rsid w:val="00357500"/>
    <w:rsid w:val="0036742E"/>
    <w:rsid w:val="00380368"/>
    <w:rsid w:val="003835FF"/>
    <w:rsid w:val="00391EB7"/>
    <w:rsid w:val="003B2BB8"/>
    <w:rsid w:val="003D34FF"/>
    <w:rsid w:val="003F61F4"/>
    <w:rsid w:val="004059F4"/>
    <w:rsid w:val="00420AB2"/>
    <w:rsid w:val="0042293E"/>
    <w:rsid w:val="00425679"/>
    <w:rsid w:val="00436ECA"/>
    <w:rsid w:val="0044200D"/>
    <w:rsid w:val="0048267B"/>
    <w:rsid w:val="004B44D2"/>
    <w:rsid w:val="004B54CA"/>
    <w:rsid w:val="004D31A9"/>
    <w:rsid w:val="004D3F48"/>
    <w:rsid w:val="004E02FB"/>
    <w:rsid w:val="004E5CBF"/>
    <w:rsid w:val="004F5965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0953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41883"/>
    <w:rsid w:val="006664C5"/>
    <w:rsid w:val="00667E5B"/>
    <w:rsid w:val="00677F04"/>
    <w:rsid w:val="00683A84"/>
    <w:rsid w:val="00684061"/>
    <w:rsid w:val="006846B0"/>
    <w:rsid w:val="006A3D32"/>
    <w:rsid w:val="006A4CE7"/>
    <w:rsid w:val="006B30BA"/>
    <w:rsid w:val="006B6A77"/>
    <w:rsid w:val="006B6AAF"/>
    <w:rsid w:val="006F245A"/>
    <w:rsid w:val="006F6C59"/>
    <w:rsid w:val="006F7561"/>
    <w:rsid w:val="00701332"/>
    <w:rsid w:val="0070774C"/>
    <w:rsid w:val="007205A1"/>
    <w:rsid w:val="007506EF"/>
    <w:rsid w:val="007578A5"/>
    <w:rsid w:val="00757B98"/>
    <w:rsid w:val="00781A35"/>
    <w:rsid w:val="00785261"/>
    <w:rsid w:val="0079726B"/>
    <w:rsid w:val="007B0256"/>
    <w:rsid w:val="007B176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C6C4C"/>
    <w:rsid w:val="009C7C43"/>
    <w:rsid w:val="009D2601"/>
    <w:rsid w:val="009E0720"/>
    <w:rsid w:val="009F176B"/>
    <w:rsid w:val="00A05504"/>
    <w:rsid w:val="00A206CC"/>
    <w:rsid w:val="00A332D2"/>
    <w:rsid w:val="00A56C96"/>
    <w:rsid w:val="00A82326"/>
    <w:rsid w:val="00A83247"/>
    <w:rsid w:val="00A85DBF"/>
    <w:rsid w:val="00AB76FF"/>
    <w:rsid w:val="00B04ED8"/>
    <w:rsid w:val="00B2339D"/>
    <w:rsid w:val="00B265F0"/>
    <w:rsid w:val="00B32CF6"/>
    <w:rsid w:val="00B91E3E"/>
    <w:rsid w:val="00BA2DB9"/>
    <w:rsid w:val="00BC6010"/>
    <w:rsid w:val="00BD643F"/>
    <w:rsid w:val="00BE1FA0"/>
    <w:rsid w:val="00BE7148"/>
    <w:rsid w:val="00C02DE4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145F"/>
    <w:rsid w:val="00DE62C3"/>
    <w:rsid w:val="00DF18E9"/>
    <w:rsid w:val="00DF3156"/>
    <w:rsid w:val="00E021AC"/>
    <w:rsid w:val="00E15A2C"/>
    <w:rsid w:val="00E273E4"/>
    <w:rsid w:val="00E30F67"/>
    <w:rsid w:val="00E40D28"/>
    <w:rsid w:val="00E44212"/>
    <w:rsid w:val="00E753FA"/>
    <w:rsid w:val="00E75703"/>
    <w:rsid w:val="00E82D86"/>
    <w:rsid w:val="00E9550B"/>
    <w:rsid w:val="00E96C31"/>
    <w:rsid w:val="00EB6B96"/>
    <w:rsid w:val="00ED2A73"/>
    <w:rsid w:val="00EE5980"/>
    <w:rsid w:val="00EF080A"/>
    <w:rsid w:val="00F0150C"/>
    <w:rsid w:val="00F30AFE"/>
    <w:rsid w:val="00F35449"/>
    <w:rsid w:val="00F45F62"/>
    <w:rsid w:val="00F752DA"/>
    <w:rsid w:val="00F869E2"/>
    <w:rsid w:val="00F92BE7"/>
    <w:rsid w:val="00F95628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9BF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framework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career-options-guid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orkforcecapability@ndiscommission.gov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orkforcecapability.ndiscommission.gov.a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career-developmen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कैपेबिल्टी फ्रेमवर्क: करियर विकल्प गाइड</vt:lpstr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कैपेबिल्टी फ्रेमवर्क: करियर विकल्प गाइड</dc:title>
  <dc:creator/>
  <cp:keywords>[SEC=UNOFFICIAL]</cp:keywords>
  <cp:lastModifiedBy/>
  <cp:revision>1</cp:revision>
  <dcterms:created xsi:type="dcterms:W3CDTF">2023-08-27T22:42:00Z</dcterms:created>
  <dcterms:modified xsi:type="dcterms:W3CDTF">2023-08-27T22:42:00Z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AADC4F04C887FF792388A796EDE8049A</vt:lpwstr>
  </property>
  <property fmtid="{D5CDD505-2E9C-101B-9397-08002B2CF9AE}" pid="6" name="PM_Hash_Salt_Prev">
    <vt:lpwstr>214AEADF152A97EAF185C35D2070640D</vt:lpwstr>
  </property>
  <property fmtid="{D5CDD505-2E9C-101B-9397-08002B2CF9AE}" pid="7" name="PM_Hash_SHA1">
    <vt:lpwstr>0D89928F955E7B0AF049D4505378AE49A2D3FB8A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21FD5919177D4863BEBCD3266965DCEE</vt:lpwstr>
  </property>
  <property fmtid="{D5CDD505-2E9C-101B-9397-08002B2CF9AE}" pid="15" name="PM_OriginationTimeStamp">
    <vt:lpwstr>2023-07-21T01:46:41Z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