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470FA" w14:textId="77777777" w:rsidR="002F4672" w:rsidRPr="00B54473" w:rsidRDefault="00000000" w:rsidP="002F4672">
      <w:pPr>
        <w:pStyle w:val="Heading1"/>
        <w:rPr>
          <w:lang w:val="it-IT"/>
        </w:rPr>
      </w:pPr>
      <w:bookmarkStart w:id="0" w:name="OLE_LINK35"/>
      <w:bookmarkStart w:id="1" w:name="OLE_LINK36"/>
      <w:r w:rsidRPr="00B54473">
        <w:rPr>
          <w:lang w:val="it-IT"/>
        </w:rPr>
        <w:t>O le Faavae o Agavaa o Tagata Faigaluega a le NDIS</w:t>
      </w:r>
    </w:p>
    <w:p w14:paraId="576EF62B" w14:textId="77777777" w:rsidR="00A812E7" w:rsidRPr="00B54473" w:rsidRDefault="00000000" w:rsidP="00A812E7">
      <w:pPr>
        <w:pStyle w:val="Heading2"/>
        <w:rPr>
          <w:lang w:eastAsia="en-AU"/>
        </w:rPr>
      </w:pPr>
      <w:r w:rsidRPr="00B54473">
        <w:t>The NDIS Workforce Capability Framework Samoan | Gagana Samoa</w:t>
      </w:r>
    </w:p>
    <w:bookmarkEnd w:id="0"/>
    <w:bookmarkEnd w:id="1"/>
    <w:p w14:paraId="56E6B72C" w14:textId="77777777" w:rsidR="007D161A" w:rsidRPr="00B54473" w:rsidRDefault="00000000" w:rsidP="007D161A">
      <w:pPr>
        <w:rPr>
          <w:lang w:val="it-IT"/>
        </w:rPr>
      </w:pPr>
      <w:r w:rsidRPr="00B54473">
        <w:rPr>
          <w:lang w:val="it-IT"/>
        </w:rPr>
        <w:t>Faavae o Agavaa o Tagata Faigaluega NDIS (o le Faavae) e faamatala ai uiga, tomai ma le iloa e fatalitalia mo tagata faigaluega uma o loo faatupe i lalo o le NDIS. E tuuina mai ai faata'itaiga manino ma amio e faaalia mai ai le agavaa o le tagata faigaluega ma faatuina ai le gagana faasoa 'i foliga vaaia o le lelei'. O le Faavae e lagolago e meafaigaluega ma ta'iala e fesoasoani mo pisinisi, tagata faigaluega ma sui auai i le fuafuaina ma le puleaina o tagata faigaluega, faafaigaluegaina o tagata ma avanoa faigaluega i le vaega.</w:t>
      </w:r>
    </w:p>
    <w:p w14:paraId="6C0DEDDF" w14:textId="7796FD7A" w:rsidR="002F4672" w:rsidRPr="00B54473" w:rsidRDefault="00000000" w:rsidP="002F4672">
      <w:pPr>
        <w:pStyle w:val="Boxed2Text-purpleH2"/>
        <w:rPr>
          <w:lang w:val="it-IT"/>
        </w:rPr>
      </w:pPr>
      <w:r w:rsidRPr="00B54473">
        <w:rPr>
          <w:lang w:val="it-IT"/>
        </w:rPr>
        <w:t>O le</w:t>
      </w:r>
      <w:r w:rsidR="005A5E6B">
        <w:rPr>
          <w:lang w:val="it-IT"/>
        </w:rPr>
        <w:t xml:space="preserve"> </w:t>
      </w:r>
      <w:r w:rsidRPr="00B54473">
        <w:rPr>
          <w:lang w:val="it-IT"/>
        </w:rPr>
        <w:t xml:space="preserve">a se faamoemoe </w:t>
      </w:r>
    </w:p>
    <w:p w14:paraId="6D6B6A83" w14:textId="77777777" w:rsidR="007D161A" w:rsidRPr="00B54473" w:rsidRDefault="00000000" w:rsidP="007D161A">
      <w:pPr>
        <w:pStyle w:val="Boxed2text-purple"/>
        <w:pBdr>
          <w:bottom w:val="none" w:sz="0" w:space="0" w:color="auto"/>
        </w:pBdr>
        <w:rPr>
          <w:lang w:val="it-IT"/>
        </w:rPr>
      </w:pPr>
      <w:r w:rsidRPr="00B54473">
        <w:rPr>
          <w:lang w:val="it-IT"/>
        </w:rPr>
        <w:t xml:space="preserve">O le Faavae e faailoa atu ai agavaa ma le iloa o tagata faigaluega i tulaga uma e tatau ona iai e lagolago ai sui auai o le NDIS. </w:t>
      </w:r>
    </w:p>
    <w:p w14:paraId="4CE21003" w14:textId="77777777" w:rsidR="007D161A" w:rsidRPr="00B54473" w:rsidRDefault="00000000" w:rsidP="007D161A">
      <w:pPr>
        <w:pStyle w:val="Boxed2text-purple"/>
        <w:pBdr>
          <w:bottom w:val="none" w:sz="0" w:space="0" w:color="auto"/>
        </w:pBdr>
        <w:spacing w:after="0"/>
        <w:rPr>
          <w:lang w:val="it-IT"/>
        </w:rPr>
      </w:pPr>
      <w:r w:rsidRPr="00B54473">
        <w:rPr>
          <w:lang w:val="it-IT"/>
        </w:rPr>
        <w:t xml:space="preserve">E te filifilia le tulaga o le galuega e te mana'o e te iloa ma soo se lagolago faapitoa pe patino, mo se faata'ita'iga o le tali atu i le aganuu, faatinoina e puleaina o taimi o taumafataga, poo le faatinoina o le lagolago. Filifili mai le tolu o agavaa lautele o tagata faigaluega (lautele, maualuga atu, lagolago), poo ta'ita'i sinia poo pule i le pito i luma e vaaia agavaa autū. O le a e maua faailoilo i amio i se lisi mo agavaa ta'itasi ma le iloa tāua mo agavaa tuufaatasi. </w:t>
      </w:r>
    </w:p>
    <w:p w14:paraId="178D16A3" w14:textId="63874C44" w:rsidR="007D161A" w:rsidRPr="00B54473" w:rsidRDefault="00000000" w:rsidP="007D161A">
      <w:pPr>
        <w:pStyle w:val="Boxed2Text-purpleH2"/>
        <w:pBdr>
          <w:top w:val="none" w:sz="0" w:space="0" w:color="auto"/>
        </w:pBdr>
        <w:rPr>
          <w:i/>
          <w:iCs/>
          <w:lang w:val="it-IT"/>
        </w:rPr>
      </w:pPr>
      <w:r w:rsidRPr="00B54473">
        <w:rPr>
          <w:i/>
          <w:iCs/>
          <w:lang w:val="it-IT"/>
        </w:rPr>
        <w:t>Agavaa faata'ita'i - Lagolago i a'u aiā</w:t>
      </w:r>
      <w:r w:rsidR="005A5E6B">
        <w:rPr>
          <w:i/>
          <w:iCs/>
          <w:lang w:val="it-IT"/>
        </w:rPr>
        <w:t xml:space="preserve"> tatau</w:t>
      </w:r>
    </w:p>
    <w:p w14:paraId="1AAA3300" w14:textId="77777777" w:rsidR="007D161A" w:rsidRPr="00B54473" w:rsidRDefault="00000000" w:rsidP="007D161A">
      <w:pPr>
        <w:pStyle w:val="Boxed2text-purple"/>
        <w:pBdr>
          <w:bottom w:val="none" w:sz="0" w:space="0" w:color="auto"/>
        </w:pBdr>
      </w:pPr>
      <w:proofErr w:type="spellStart"/>
      <w:r w:rsidRPr="00B54473">
        <w:t>Faata'ita'iga</w:t>
      </w:r>
      <w:proofErr w:type="spellEnd"/>
      <w:r w:rsidRPr="00B54473">
        <w:t xml:space="preserve"> o </w:t>
      </w:r>
      <w:proofErr w:type="spellStart"/>
      <w:r w:rsidRPr="00B54473">
        <w:t>faailoilo</w:t>
      </w:r>
      <w:proofErr w:type="spellEnd"/>
      <w:r w:rsidRPr="00B54473">
        <w:t xml:space="preserve"> tau </w:t>
      </w:r>
      <w:proofErr w:type="spellStart"/>
      <w:r w:rsidRPr="00B54473">
        <w:t>amio</w:t>
      </w:r>
      <w:proofErr w:type="spellEnd"/>
      <w:r w:rsidRPr="00B54473">
        <w:t>:</w:t>
      </w:r>
    </w:p>
    <w:p w14:paraId="0E733AEE" w14:textId="77777777" w:rsidR="007D161A" w:rsidRPr="00B54473" w:rsidRDefault="00000000" w:rsidP="007D161A">
      <w:pPr>
        <w:pStyle w:val="Boxed2bullets-purple"/>
        <w:pBdr>
          <w:bottom w:val="single" w:sz="4" w:space="20" w:color="612C69"/>
        </w:pBdr>
        <w:rPr>
          <w:lang w:val="it-IT"/>
        </w:rPr>
      </w:pPr>
      <w:r w:rsidRPr="00B54473">
        <w:rPr>
          <w:lang w:val="it-IT"/>
        </w:rPr>
        <w:t xml:space="preserve">Fesili mai mo se faatagana a'o le'i e ulufale mai i lo'u fale pe pa'i mai ia a'u. Ia aloaia la'u tali atu ma manatua o oe o se mālō pe a e i totonu o lo'u fale poo lo'u nu'u. </w:t>
      </w:r>
    </w:p>
    <w:p w14:paraId="75A86B37" w14:textId="77777777" w:rsidR="007D161A" w:rsidRPr="00B54473" w:rsidRDefault="00000000" w:rsidP="007D161A">
      <w:pPr>
        <w:pStyle w:val="Boxed2bullets-purple"/>
        <w:pBdr>
          <w:bottom w:val="single" w:sz="4" w:space="20" w:color="612C69"/>
        </w:pBdr>
        <w:rPr>
          <w:lang w:val="it-IT"/>
        </w:rPr>
      </w:pPr>
      <w:r w:rsidRPr="00B54473">
        <w:rPr>
          <w:lang w:val="it-IT"/>
        </w:rPr>
        <w:t>Ia aloaia la'u aiā tatau faalilolilo. Fesili mo la'u faatagana a'o le'i aoina, faaaogaina pe faailoaina faamatalaga e faatatau ia a'u.</w:t>
      </w:r>
    </w:p>
    <w:p w14:paraId="59260401" w14:textId="77777777" w:rsidR="002F4672" w:rsidRPr="00B54473" w:rsidRDefault="00000000" w:rsidP="002F4672">
      <w:pPr>
        <w:pStyle w:val="Boxed2text-purple"/>
        <w:pBdr>
          <w:bottom w:val="single" w:sz="4" w:space="20" w:color="612C69"/>
        </w:pBdr>
        <w:rPr>
          <w:lang w:val="it-IT"/>
        </w:rPr>
      </w:pPr>
      <w:r w:rsidRPr="00B54473">
        <w:rPr>
          <w:lang w:val="it-IT"/>
        </w:rPr>
        <w:br w:type="page"/>
      </w:r>
    </w:p>
    <w:p w14:paraId="22749147" w14:textId="77777777" w:rsidR="002F4672" w:rsidRPr="00B54473" w:rsidRDefault="00000000" w:rsidP="007D161A">
      <w:pPr>
        <w:pStyle w:val="Boxed1Text-purpleH2"/>
        <w:spacing w:before="120"/>
        <w:rPr>
          <w:lang w:val="it-IT"/>
        </w:rPr>
      </w:pPr>
      <w:r w:rsidRPr="00B54473">
        <w:rPr>
          <w:lang w:val="it-IT"/>
        </w:rPr>
        <w:lastRenderedPageBreak/>
        <w:t>Faata'ita'iga o le Faavae:</w:t>
      </w:r>
    </w:p>
    <w:p w14:paraId="6CF60E62" w14:textId="4C9AAE9E" w:rsidR="007D161A" w:rsidRPr="00B54473" w:rsidRDefault="00000000" w:rsidP="007D161A">
      <w:pPr>
        <w:pStyle w:val="Boxed1Text-purple"/>
        <w:rPr>
          <w:lang w:val="it-IT"/>
        </w:rPr>
      </w:pPr>
      <w:r w:rsidRPr="00B54473">
        <w:rPr>
          <w:b/>
          <w:lang w:val="it-IT"/>
        </w:rPr>
        <w:t xml:space="preserve">Sui auai: </w:t>
      </w:r>
      <w:r w:rsidR="00C07FD1" w:rsidRPr="00B54473">
        <w:rPr>
          <w:lang w:val="it-IT"/>
        </w:rPr>
        <w:t xml:space="preserve">O Vinay e fiafia i lana teine faigaluega o Amy ma e na te lagona e lelei le la fesoota'iga, ae peita'i ua ia lagona e iai nisi vaega e le o aloaia ai lona tulaga faalilolilo. Ua fia malamalama pe faapefea ona ia faailoa atu lea tulaga ia Amy ma le gagana e sili ona fetaui ona ia faaaogaina. E faaaogaina e Vinay le </w:t>
      </w:r>
      <w:r>
        <w:fldChar w:fldCharType="begin"/>
      </w:r>
      <w:r w:rsidRPr="002947D7">
        <w:rPr>
          <w:lang w:val="it-IT"/>
        </w:rPr>
        <w:instrText>HYPERLINK "https://workforcecapability.ndiscommission.gov.au/framework"</w:instrText>
      </w:r>
      <w:r>
        <w:fldChar w:fldCharType="separate"/>
      </w:r>
      <w:r w:rsidRPr="00B54473">
        <w:rPr>
          <w:rStyle w:val="Hyperlink"/>
          <w:b/>
          <w:color w:val="FFFFFF" w:themeColor="background1"/>
          <w:lang w:val="it-IT"/>
        </w:rPr>
        <w:t>Faavae o Agavaa o Tagata Faigaluega</w:t>
      </w:r>
      <w:r>
        <w:rPr>
          <w:rStyle w:val="Hyperlink"/>
          <w:b/>
          <w:color w:val="FFFFFF" w:themeColor="background1"/>
          <w:lang w:val="it-IT"/>
        </w:rPr>
        <w:fldChar w:fldCharType="end"/>
      </w:r>
      <w:r w:rsidR="00C07FD1" w:rsidRPr="00B54473">
        <w:rPr>
          <w:lang w:val="it-IT"/>
        </w:rPr>
        <w:t xml:space="preserve"> e maua ai agavaa e tatau ona faaaoga e lana tagata faigaluega. Na ia maua le sini ‘O le ta faiā’ ma le ‘lagolago i a'u aiā</w:t>
      </w:r>
      <w:r w:rsidR="00C646C7">
        <w:rPr>
          <w:lang w:val="it-IT"/>
        </w:rPr>
        <w:t xml:space="preserve"> tatau</w:t>
      </w:r>
      <w:r w:rsidR="00C07FD1" w:rsidRPr="00B54473">
        <w:rPr>
          <w:lang w:val="it-IT"/>
        </w:rPr>
        <w:t xml:space="preserve">’ ma faitau le ‘Fesili mai mo se faatagana a'o le'i ulufale mai i lo'u fale pe pa'i mai ia a'u.; Ia </w:t>
      </w:r>
      <w:r w:rsidR="00C646C7">
        <w:rPr>
          <w:lang w:val="it-IT"/>
        </w:rPr>
        <w:t>amana’ia</w:t>
      </w:r>
      <w:r w:rsidR="00C07FD1" w:rsidRPr="00B54473">
        <w:rPr>
          <w:lang w:val="it-IT"/>
        </w:rPr>
        <w:t xml:space="preserve"> la'u tali atu ma manatua o oe o se mālō pe a e i totonu o lo'u fale poo lo'u nu'u.’</w:t>
      </w:r>
    </w:p>
    <w:p w14:paraId="3692AB48" w14:textId="6529BB96" w:rsidR="007D161A" w:rsidRPr="00B54473" w:rsidRDefault="00000000" w:rsidP="007D161A">
      <w:pPr>
        <w:pStyle w:val="Boxed1Text-purple"/>
        <w:rPr>
          <w:lang w:val="it-IT"/>
        </w:rPr>
      </w:pPr>
      <w:r w:rsidRPr="00B54473">
        <w:rPr>
          <w:lang w:val="it-IT"/>
        </w:rPr>
        <w:t xml:space="preserve">Na filifli Vinay e talanoa i lana fai auaunaga ma faasoa ai le Faavae e </w:t>
      </w:r>
      <w:r w:rsidR="00C646C7">
        <w:rPr>
          <w:lang w:val="it-IT"/>
        </w:rPr>
        <w:t>faailoa ai</w:t>
      </w:r>
      <w:r w:rsidRPr="00B54473">
        <w:rPr>
          <w:lang w:val="it-IT"/>
        </w:rPr>
        <w:t xml:space="preserve"> e na te mana'o ia Amy poo se isi lava tagata faigaluega e fesili a'o le'i ulufale i lona potu poo le faletaele. Fai mai Vinay o ia e fiafia tele i le auala e fesoota'i atu ai Amy ia ia ma e lelei lana faigaluega i isi vaega uma, ae pau lona mana’o ia manatua e Amy le tāua o lona </w:t>
      </w:r>
      <w:r w:rsidR="00C646C7">
        <w:rPr>
          <w:lang w:val="it-IT"/>
        </w:rPr>
        <w:t xml:space="preserve">tulaga </w:t>
      </w:r>
      <w:r w:rsidRPr="00B54473">
        <w:rPr>
          <w:lang w:val="it-IT"/>
        </w:rPr>
        <w:t>faalilolilo.</w:t>
      </w:r>
    </w:p>
    <w:p w14:paraId="33C1AF5D" w14:textId="77777777" w:rsidR="007D161A" w:rsidRPr="00B54473" w:rsidRDefault="00000000" w:rsidP="007D161A">
      <w:pPr>
        <w:pStyle w:val="Boxed1Text-purple"/>
        <w:rPr>
          <w:lang w:val="it-IT"/>
        </w:rPr>
      </w:pPr>
      <w:r w:rsidRPr="00B54473">
        <w:rPr>
          <w:b/>
          <w:lang w:val="it-IT"/>
        </w:rPr>
        <w:t>Fai auaunaga:</w:t>
      </w:r>
      <w:r w:rsidRPr="00B54473">
        <w:rPr>
          <w:lang w:val="it-IT"/>
        </w:rPr>
        <w:t xml:space="preserve"> O loo naunau le Local Supports Inc. e faaleleia le agava’a o a latou tagata faigaluega, ma faamautinoa e malamalama a latou tagata faigaluega i mea o faamoemoe iai mai ia latou. E latou te talanoa i le latou aufaigaluega e faatatau i agavaa mo galuega eseese: lagolago lautele, lagolago sili atu, lagolago masani, vaavaaiga ma le puleaina o le laina i luma, pulega sinia ma le ta'ita'i. E latou te talanoa ma kulupu ta'itasi e faatatau pe faapefea ona apalai agavaa i a latou galuega ma faamamafa le tāua o nisi o agavaa faaopopo, e pei o le tali atu i lou faasinomaga tau aganuu o se vaega o loo naunau e faaleleia. O supavaisa e faaaogaina agavaa e lagolago ai i latou pe a talanoa ma tagata faigaluega e latou te lagolagoina e faatatau i o latou tiute ma faatalanoa le lagolago e latou te mana'omia e ausia ai.</w:t>
      </w:r>
    </w:p>
    <w:p w14:paraId="28716432" w14:textId="77777777" w:rsidR="002F4672" w:rsidRPr="00B54473" w:rsidRDefault="00000000" w:rsidP="002F4672">
      <w:pPr>
        <w:pStyle w:val="Boxed1Text-purple"/>
        <w:rPr>
          <w:lang w:val="it-IT"/>
        </w:rPr>
      </w:pPr>
      <w:r w:rsidRPr="00B54473">
        <w:rPr>
          <w:lang w:val="it-IT"/>
        </w:rPr>
        <w:t xml:space="preserve">O loo faaaogaina fo'i e le Local Supports ia le </w:t>
      </w:r>
      <w:r>
        <w:fldChar w:fldCharType="begin"/>
      </w:r>
      <w:r w:rsidRPr="002947D7">
        <w:rPr>
          <w:lang w:val="it-IT"/>
        </w:rPr>
        <w:instrText>HYPERLINK "https://workforcecapability.ndiscommission.gov.au/tools-and-resources/position-descriptions"</w:instrText>
      </w:r>
      <w:r>
        <w:fldChar w:fldCharType="separate"/>
      </w:r>
      <w:r w:rsidRPr="00B54473">
        <w:rPr>
          <w:rStyle w:val="Hyperlink"/>
          <w:b/>
          <w:color w:val="FFFFFF" w:themeColor="background1"/>
          <w:lang w:val="it-IT"/>
        </w:rPr>
        <w:t>Position Description Tool</w:t>
      </w:r>
      <w:r>
        <w:rPr>
          <w:rStyle w:val="Hyperlink"/>
          <w:b/>
          <w:color w:val="FFFFFF" w:themeColor="background1"/>
          <w:lang w:val="it-IT"/>
        </w:rPr>
        <w:fldChar w:fldCharType="end"/>
      </w:r>
      <w:r w:rsidRPr="00B54473">
        <w:rPr>
          <w:lang w:val="it-IT"/>
        </w:rPr>
        <w:t xml:space="preserve">, </w:t>
      </w:r>
      <w:hyperlink r:id="rId7" w:history="1">
        <w:r w:rsidRPr="00B54473">
          <w:rPr>
            <w:rStyle w:val="Hyperlink"/>
            <w:b/>
            <w:color w:val="FFFFFF" w:themeColor="background1"/>
            <w:lang w:val="it-IT"/>
          </w:rPr>
          <w:t>Recruitment and Selection Resources</w:t>
        </w:r>
      </w:hyperlink>
      <w:r w:rsidRPr="00B54473">
        <w:rPr>
          <w:lang w:val="it-IT"/>
        </w:rPr>
        <w:t xml:space="preserve"> ma le </w:t>
      </w:r>
      <w:r>
        <w:fldChar w:fldCharType="begin"/>
      </w:r>
      <w:r w:rsidRPr="002947D7">
        <w:rPr>
          <w:lang w:val="it-IT"/>
        </w:rPr>
        <w:instrText>HYPERLINK "https://workforcecapability.ndiscommission.gov.au/tools-and-resources/supervision-capability"</w:instrText>
      </w:r>
      <w:r>
        <w:fldChar w:fldCharType="separate"/>
      </w:r>
      <w:r w:rsidR="00BB2CE3" w:rsidRPr="00B54473">
        <w:rPr>
          <w:rStyle w:val="Hyperlink"/>
          <w:b/>
          <w:color w:val="FFFFFF" w:themeColor="background1"/>
          <w:lang w:val="it-IT"/>
        </w:rPr>
        <w:t>Supervision for Capability</w:t>
      </w:r>
      <w:r>
        <w:rPr>
          <w:rStyle w:val="Hyperlink"/>
          <w:b/>
          <w:color w:val="FFFFFF" w:themeColor="background1"/>
          <w:lang w:val="it-IT"/>
        </w:rPr>
        <w:fldChar w:fldCharType="end"/>
      </w:r>
      <w:r w:rsidRPr="00B54473">
        <w:rPr>
          <w:lang w:val="it-IT"/>
        </w:rPr>
        <w:t xml:space="preserve"> e faaleleia ai le tulaga i le va o le au faigaluega e latou te faafaigaluegaina ma sini ma autu o le faalapotopotoga. O le faaleleia lea o le tulaga ma le tumau ai o le lagolago latou te ofoina ma faaititia ai le suiina o tagata faigaluega.</w:t>
      </w:r>
    </w:p>
    <w:p w14:paraId="211D8ABD" w14:textId="77777777" w:rsidR="00C07FD1" w:rsidRPr="00B54473" w:rsidRDefault="00000000">
      <w:pPr>
        <w:spacing w:after="200"/>
        <w:rPr>
          <w:b/>
          <w:color w:val="612C69"/>
          <w:sz w:val="26"/>
          <w:szCs w:val="26"/>
          <w:lang w:val="it-IT"/>
        </w:rPr>
      </w:pPr>
      <w:r w:rsidRPr="00B54473">
        <w:rPr>
          <w:lang w:val="it-IT"/>
        </w:rPr>
        <w:br w:type="page"/>
      </w:r>
    </w:p>
    <w:p w14:paraId="05602D76" w14:textId="77777777" w:rsidR="00C07FD1" w:rsidRPr="00B54473" w:rsidRDefault="00000000" w:rsidP="00C07FD1">
      <w:pPr>
        <w:pStyle w:val="Heading3"/>
        <w:rPr>
          <w:lang w:val="it-IT"/>
        </w:rPr>
      </w:pPr>
      <w:bookmarkStart w:id="2" w:name="_Hlk122004595"/>
      <w:bookmarkStart w:id="3" w:name="OLE_LINK30"/>
      <w:r w:rsidRPr="00B54473">
        <w:rPr>
          <w:lang w:val="it-IT"/>
        </w:rPr>
        <w:lastRenderedPageBreak/>
        <w:t>Faamatalaga autu</w:t>
      </w:r>
    </w:p>
    <w:p w14:paraId="55BCAF34" w14:textId="77777777" w:rsidR="00C07FD1" w:rsidRPr="00B54473" w:rsidRDefault="00000000" w:rsidP="00C07FD1">
      <w:pPr>
        <w:rPr>
          <w:lang w:val="it-IT"/>
        </w:rPr>
      </w:pPr>
      <w:r w:rsidRPr="00B54473">
        <w:rPr>
          <w:lang w:val="it-IT"/>
        </w:rPr>
        <w:t>O le Faavae:</w:t>
      </w:r>
    </w:p>
    <w:p w14:paraId="429A4597" w14:textId="77777777" w:rsidR="00C07FD1" w:rsidRPr="00B54473" w:rsidRDefault="00000000" w:rsidP="00C07FD1">
      <w:pPr>
        <w:pStyle w:val="Bulletpoints"/>
        <w:rPr>
          <w:lang w:val="it-IT"/>
        </w:rPr>
      </w:pPr>
      <w:r w:rsidRPr="00B54473">
        <w:rPr>
          <w:lang w:val="it-IT"/>
        </w:rPr>
        <w:t>E tusia mai lea i manatu o le sui auai o le NDIS.</w:t>
      </w:r>
    </w:p>
    <w:p w14:paraId="336C9AAE" w14:textId="77777777" w:rsidR="00C07FD1" w:rsidRPr="00B54473" w:rsidRDefault="00000000" w:rsidP="00C07FD1">
      <w:pPr>
        <w:pStyle w:val="Bulletpoints"/>
        <w:rPr>
          <w:lang w:val="it-IT"/>
        </w:rPr>
      </w:pPr>
      <w:r w:rsidRPr="00B54473">
        <w:rPr>
          <w:lang w:val="it-IT"/>
        </w:rPr>
        <w:t>E faaliliua le NDIS Code of Conduct ma le Practice Standards i amio ma agavaa mataituina mo tagata faigaluega i tulaga uma.</w:t>
      </w:r>
    </w:p>
    <w:p w14:paraId="6876E378" w14:textId="77777777" w:rsidR="00C07FD1" w:rsidRPr="00B54473" w:rsidRDefault="00000000" w:rsidP="00C07FD1">
      <w:pPr>
        <w:pStyle w:val="Bulletpoints"/>
        <w:rPr>
          <w:lang w:val="it-IT"/>
        </w:rPr>
      </w:pPr>
      <w:r w:rsidRPr="00B54473">
        <w:rPr>
          <w:lang w:val="it-IT"/>
        </w:rPr>
        <w:t xml:space="preserve">Faamatala uiga, tomai ma le poto (o agavaa) e mana'omia mai tagata faigaluega uma ma le malosi o le taula'i agai i le faiā ma fesoota'iga faatagata faigaluega ma le sui auai. </w:t>
      </w:r>
    </w:p>
    <w:p w14:paraId="34015FC4" w14:textId="77777777" w:rsidR="00C07FD1" w:rsidRPr="00B54473" w:rsidRDefault="00000000" w:rsidP="00C07FD1">
      <w:pPr>
        <w:pStyle w:val="Bulletpoints"/>
        <w:rPr>
          <w:lang w:val="it-IT"/>
        </w:rPr>
      </w:pPr>
      <w:r w:rsidRPr="00B54473">
        <w:rPr>
          <w:lang w:val="it-IT"/>
        </w:rPr>
        <w:t>Faamatala 'foliga vaaia o le lelei' pe a lagolagoina faavae o aiā tatau faatauaina o le NDIS ina ia una'i suiga lelei o le aganuu.</w:t>
      </w:r>
    </w:p>
    <w:p w14:paraId="33C3AEA2" w14:textId="77777777" w:rsidR="00C07FD1" w:rsidRPr="00B54473" w:rsidRDefault="00000000" w:rsidP="00C07FD1">
      <w:pPr>
        <w:pStyle w:val="Bulletpoints"/>
        <w:spacing w:after="0"/>
        <w:rPr>
          <w:lang w:val="it-IT"/>
        </w:rPr>
      </w:pPr>
      <w:r w:rsidRPr="00B54473">
        <w:rPr>
          <w:lang w:val="it-IT"/>
        </w:rPr>
        <w:t xml:space="preserve">E fetaui i tagata faigaluega uma o loo ofoina auaunaga ma lagolago e faatupe e le NDIS i sui auai:  </w:t>
      </w:r>
    </w:p>
    <w:p w14:paraId="750F3AD0" w14:textId="77777777" w:rsidR="00C07FD1" w:rsidRPr="00B54473" w:rsidRDefault="00000000" w:rsidP="00C07FD1">
      <w:pPr>
        <w:pStyle w:val="Bulletpoints-secondtier"/>
        <w:rPr>
          <w:lang w:val="it-IT"/>
        </w:rPr>
      </w:pPr>
      <w:r w:rsidRPr="00B54473">
        <w:rPr>
          <w:lang w:val="it-IT"/>
        </w:rPr>
        <w:t xml:space="preserve">galuega lagolago i tagata i lea aso-ma-lea-aso (e pei o le lagolago i galuega fai i aso taitasi poo tausiga patino), </w:t>
      </w:r>
    </w:p>
    <w:p w14:paraId="64504614" w14:textId="77777777" w:rsidR="00C07FD1" w:rsidRPr="00B54473" w:rsidRDefault="00000000" w:rsidP="00C07FD1">
      <w:pPr>
        <w:pStyle w:val="Bulletpoints-secondtier"/>
        <w:rPr>
          <w:lang w:val="it-IT"/>
        </w:rPr>
      </w:pPr>
      <w:r w:rsidRPr="00B54473">
        <w:rPr>
          <w:lang w:val="it-IT"/>
        </w:rPr>
        <w:t xml:space="preserve">lagolago faapitoa, lagolago i le fausia o agavaa (e pei o lagolago tau soifua maloloina ma togafitiga), </w:t>
      </w:r>
    </w:p>
    <w:p w14:paraId="769D6BAB" w14:textId="77777777" w:rsidR="00C07FD1" w:rsidRPr="00B54473" w:rsidRDefault="00000000" w:rsidP="00C07FD1">
      <w:pPr>
        <w:pStyle w:val="Bulletpoints-secondtier"/>
      </w:pPr>
      <w:proofErr w:type="spellStart"/>
      <w:r w:rsidRPr="00B54473">
        <w:t>ta'ita'i</w:t>
      </w:r>
      <w:proofErr w:type="spellEnd"/>
      <w:r w:rsidRPr="00B54473">
        <w:t xml:space="preserve"> ma pule, </w:t>
      </w:r>
      <w:proofErr w:type="gramStart"/>
      <w:r w:rsidRPr="00B54473">
        <w:t>ma</w:t>
      </w:r>
      <w:proofErr w:type="gramEnd"/>
    </w:p>
    <w:p w14:paraId="1038695F" w14:textId="77777777" w:rsidR="00C07FD1" w:rsidRPr="00B54473" w:rsidRDefault="00000000" w:rsidP="00C07FD1">
      <w:pPr>
        <w:pStyle w:val="Bulletpoints-secondtier"/>
        <w:rPr>
          <w:lang w:val="it-IT"/>
        </w:rPr>
      </w:pPr>
      <w:r w:rsidRPr="00B54473">
        <w:rPr>
          <w:lang w:val="it-IT"/>
        </w:rPr>
        <w:t>auaunaga lagolago faaopoopo (e pei o le tausiga, faamamaina poo tali malo).</w:t>
      </w:r>
    </w:p>
    <w:p w14:paraId="5F2F2ADD" w14:textId="77777777" w:rsidR="00C07FD1" w:rsidRPr="00B54473" w:rsidRDefault="00000000" w:rsidP="00C07FD1">
      <w:pPr>
        <w:pStyle w:val="Bulletpoints"/>
        <w:rPr>
          <w:lang w:val="it-IT"/>
        </w:rPr>
      </w:pPr>
      <w:r w:rsidRPr="00B54473">
        <w:rPr>
          <w:lang w:val="it-IT"/>
        </w:rPr>
        <w:t xml:space="preserve">Fuafua mo soo se tasi o fia iloa, tuusa'o pe auai ma tagata faigaluega a le NDIS. </w:t>
      </w:r>
    </w:p>
    <w:p w14:paraId="2F8C59D2" w14:textId="77777777" w:rsidR="002F4672" w:rsidRPr="00B54473" w:rsidRDefault="00000000" w:rsidP="002F4672">
      <w:pPr>
        <w:pStyle w:val="Heading3"/>
        <w:rPr>
          <w:lang w:val="it-IT"/>
        </w:rPr>
      </w:pPr>
      <w:r w:rsidRPr="00B54473">
        <w:rPr>
          <w:lang w:val="it-IT"/>
        </w:rPr>
        <w:t>Mauaina ma le faaaogaina o le Faavae</w:t>
      </w:r>
    </w:p>
    <w:p w14:paraId="365E9898" w14:textId="77777777" w:rsidR="002F4672" w:rsidRPr="00B54473" w:rsidRDefault="00000000" w:rsidP="002F4672">
      <w:pPr>
        <w:rPr>
          <w:rStyle w:val="Hyperlink"/>
          <w:i/>
          <w:color w:val="auto"/>
          <w:u w:val="none"/>
        </w:rPr>
      </w:pPr>
      <w:r w:rsidRPr="00B54473">
        <w:rPr>
          <w:lang w:val="it-IT"/>
        </w:rPr>
        <w:t xml:space="preserve">O le Faavae e maua i luga o le initaneti o se faila PDF e mafai ona kopiina. </w:t>
      </w:r>
      <w:r>
        <w:fldChar w:fldCharType="begin"/>
      </w:r>
      <w:r w:rsidRPr="002947D7">
        <w:rPr>
          <w:lang w:val="it-IT"/>
        </w:rPr>
        <w:instrText>HYPERLINK "https://workforcecapability.ndiscommission.gov.au/framework"</w:instrText>
      </w:r>
      <w:r>
        <w:fldChar w:fldCharType="separate"/>
      </w:r>
      <w:r w:rsidRPr="00B54473">
        <w:rPr>
          <w:rStyle w:val="Hyperlink"/>
        </w:rPr>
        <w:t>Framework | NDIS Workforce Capability (ndiscommission.gov.au)</w:t>
      </w:r>
      <w:r>
        <w:rPr>
          <w:rStyle w:val="Hyperlink"/>
        </w:rPr>
        <w:fldChar w:fldCharType="end"/>
      </w:r>
    </w:p>
    <w:bookmarkEnd w:id="2"/>
    <w:bookmarkEnd w:id="3"/>
    <w:p w14:paraId="6610C7BF" w14:textId="77777777" w:rsidR="002F4672" w:rsidRPr="00B54473" w:rsidRDefault="00000000" w:rsidP="002F4672">
      <w:pPr>
        <w:rPr>
          <w:b/>
        </w:rPr>
      </w:pPr>
      <w:r w:rsidRPr="00B54473">
        <w:t xml:space="preserve">Mo nisi </w:t>
      </w:r>
      <w:proofErr w:type="spellStart"/>
      <w:r w:rsidRPr="00B54473">
        <w:t>faamatalaga</w:t>
      </w:r>
      <w:proofErr w:type="spellEnd"/>
      <w:r w:rsidRPr="00B54473">
        <w:t xml:space="preserve"> e </w:t>
      </w:r>
      <w:proofErr w:type="spellStart"/>
      <w:r w:rsidRPr="00B54473">
        <w:t>faatatau</w:t>
      </w:r>
      <w:proofErr w:type="spellEnd"/>
      <w:r w:rsidRPr="00B54473">
        <w:t xml:space="preserve"> </w:t>
      </w:r>
      <w:proofErr w:type="spellStart"/>
      <w:r w:rsidRPr="00B54473">
        <w:t>i</w:t>
      </w:r>
      <w:proofErr w:type="spellEnd"/>
      <w:r w:rsidRPr="00B54473">
        <w:t xml:space="preserve"> le </w:t>
      </w:r>
      <w:proofErr w:type="spellStart"/>
      <w:r w:rsidRPr="00B54473">
        <w:t>Faavae</w:t>
      </w:r>
      <w:proofErr w:type="spellEnd"/>
      <w:r w:rsidRPr="00B54473">
        <w:t xml:space="preserve"> poo </w:t>
      </w:r>
      <w:proofErr w:type="spellStart"/>
      <w:r w:rsidRPr="00B54473">
        <w:t>lona</w:t>
      </w:r>
      <w:proofErr w:type="spellEnd"/>
      <w:r w:rsidRPr="00B54473">
        <w:t xml:space="preserve"> </w:t>
      </w:r>
      <w:proofErr w:type="spellStart"/>
      <w:r w:rsidRPr="00B54473">
        <w:t>faaaogaina</w:t>
      </w:r>
      <w:proofErr w:type="spellEnd"/>
      <w:r w:rsidRPr="00B54473">
        <w:t xml:space="preserve">, </w:t>
      </w:r>
      <w:proofErr w:type="spellStart"/>
      <w:r w:rsidRPr="00B54473">
        <w:t>asiasi</w:t>
      </w:r>
      <w:proofErr w:type="spellEnd"/>
      <w:r w:rsidRPr="00B54473">
        <w:t xml:space="preserve"> </w:t>
      </w:r>
      <w:proofErr w:type="spellStart"/>
      <w:r w:rsidRPr="00B54473">
        <w:t>i</w:t>
      </w:r>
      <w:proofErr w:type="spellEnd"/>
      <w:r w:rsidRPr="00B54473">
        <w:t xml:space="preserve"> le </w:t>
      </w:r>
      <w:proofErr w:type="spellStart"/>
      <w:r w:rsidRPr="00B54473">
        <w:t>upega</w:t>
      </w:r>
      <w:proofErr w:type="spellEnd"/>
      <w:r w:rsidRPr="00B54473">
        <w:t xml:space="preserve"> </w:t>
      </w:r>
      <w:proofErr w:type="spellStart"/>
      <w:r w:rsidRPr="00B54473">
        <w:t>tafa'ilagi</w:t>
      </w:r>
      <w:proofErr w:type="spellEnd"/>
      <w:r w:rsidRPr="00B54473">
        <w:rPr>
          <w:b/>
        </w:rPr>
        <w:t xml:space="preserve">: </w:t>
      </w:r>
      <w:hyperlink r:id="rId8" w:history="1">
        <w:r w:rsidRPr="00B54473">
          <w:rPr>
            <w:rStyle w:val="Hyperlink"/>
          </w:rPr>
          <w:t>https://workforcecapability.ndiscommission.gov.au/</w:t>
        </w:r>
      </w:hyperlink>
      <w:r w:rsidRPr="00B54473">
        <w:t>.</w:t>
      </w:r>
    </w:p>
    <w:p w14:paraId="2CCBE3FF" w14:textId="77777777" w:rsidR="002F4672" w:rsidRPr="00B54473" w:rsidRDefault="00000000" w:rsidP="002F4672">
      <w:pPr>
        <w:rPr>
          <w:lang w:val="it-IT"/>
        </w:rPr>
      </w:pPr>
      <w:r w:rsidRPr="00B54473">
        <w:rPr>
          <w:b/>
          <w:lang w:val="it-IT"/>
        </w:rPr>
        <w:t xml:space="preserve">Faafesota'i: </w:t>
      </w:r>
      <w:hyperlink r:id="rId9" w:history="1">
        <w:r w:rsidRPr="00B54473">
          <w:rPr>
            <w:rStyle w:val="Hyperlink"/>
            <w:lang w:val="it-IT"/>
          </w:rPr>
          <w:t>workforcecapability@ndiscommission.gov.au</w:t>
        </w:r>
      </w:hyperlink>
      <w:r w:rsidRPr="00B54473">
        <w:rPr>
          <w:lang w:val="it-IT"/>
        </w:rPr>
        <w:t xml:space="preserve"> poo le 1800 035 554.</w:t>
      </w:r>
    </w:p>
    <w:p w14:paraId="24F67FE9" w14:textId="77777777" w:rsidR="0088775F" w:rsidRPr="00B54473" w:rsidRDefault="0088775F" w:rsidP="002F4672">
      <w:pPr>
        <w:rPr>
          <w:lang w:val="it-IT"/>
        </w:rPr>
      </w:pPr>
    </w:p>
    <w:sectPr w:rsidR="0088775F" w:rsidRPr="00B54473" w:rsidSect="005363F5">
      <w:headerReference w:type="default" r:id="rId10"/>
      <w:footerReference w:type="default" r:id="rId11"/>
      <w:pgSz w:w="11906" w:h="16838"/>
      <w:pgMar w:top="2155" w:right="907" w:bottom="1701" w:left="907" w:header="709" w:footer="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33A389" w14:textId="77777777" w:rsidR="00C06EE3" w:rsidRDefault="00C06EE3">
      <w:pPr>
        <w:spacing w:after="0" w:line="240" w:lineRule="auto"/>
      </w:pPr>
      <w:r>
        <w:separator/>
      </w:r>
    </w:p>
  </w:endnote>
  <w:endnote w:type="continuationSeparator" w:id="0">
    <w:p w14:paraId="7A7002A7" w14:textId="77777777" w:rsidR="00C06EE3" w:rsidRDefault="00C06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9305CBE-2C12-4F23-823C-97B17DD2B5DF}"/>
    <w:embedBold r:id="rId2" w:fontKey="{8FE8D882-8CB0-49AE-972E-4A09EBCA0C2E}"/>
    <w:embedItalic r:id="rId3" w:fontKey="{7A22F101-DA11-4055-92EE-359CFDE79B4C}"/>
    <w:embedBoldItalic r:id="rId4" w:fontKey="{089F8B24-81BD-4FF6-B752-6F08B6D40B8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 Pro">
    <w:charset w:val="00"/>
    <w:family w:val="auto"/>
    <w:pitch w:val="variable"/>
    <w:sig w:usb0="A00002EF" w:usb1="4000606A" w:usb2="00000000" w:usb3="00000000" w:csb0="0000009F" w:csb1="00000000"/>
  </w:font>
  <w:font w:name="FS Me Pro Light">
    <w:charset w:val="00"/>
    <w:family w:val="auto"/>
    <w:pitch w:val="variable"/>
    <w:sig w:usb0="A00002EF" w:usb1="4000606A" w:usb2="00000000" w:usb3="00000000" w:csb0="0000009F" w:csb1="00000000"/>
  </w:font>
  <w:font w:name="Calibri (Body)"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2C3D9" w14:textId="77777777" w:rsidR="009E0720" w:rsidRPr="00B54473" w:rsidRDefault="00000000" w:rsidP="00A812E7">
    <w:pPr>
      <w:pStyle w:val="Footer"/>
      <w:tabs>
        <w:tab w:val="clear" w:pos="4513"/>
        <w:tab w:val="clear" w:pos="9026"/>
        <w:tab w:val="left" w:pos="567"/>
        <w:tab w:val="left" w:pos="7655"/>
        <w:tab w:val="right" w:pos="11057"/>
      </w:tabs>
      <w:ind w:right="28"/>
      <w:rPr>
        <w:rFonts w:cs="Calibri (Body)"/>
        <w:position w:val="-60"/>
        <w:sz w:val="21"/>
        <w:szCs w:val="21"/>
      </w:rPr>
    </w:pPr>
    <w:r w:rsidRPr="00B54473">
      <w:rPr>
        <w:sz w:val="21"/>
        <w:szCs w:val="21"/>
      </w:rPr>
      <w:t xml:space="preserve">Pepa o faamatalaga sa'o | Faavae o Agavaa o Tagata Faigaluega a le NDIS, Ianuari 2023 </w:t>
    </w:r>
    <w:r w:rsidRPr="00B54473">
      <w:rPr>
        <w:sz w:val="21"/>
        <w:szCs w:val="21"/>
      </w:rPr>
      <w:tab/>
      <w:t xml:space="preserve">Itulau </w:t>
    </w:r>
    <w:r w:rsidR="00B26FAC" w:rsidRPr="00B54473">
      <w:rPr>
        <w:sz w:val="21"/>
        <w:szCs w:val="21"/>
        <w:lang w:val="en-GB"/>
      </w:rPr>
      <w:fldChar w:fldCharType="begin"/>
    </w:r>
    <w:r w:rsidR="00B26FAC" w:rsidRPr="00B54473">
      <w:rPr>
        <w:sz w:val="21"/>
        <w:szCs w:val="21"/>
      </w:rPr>
      <w:instrText xml:space="preserve"> PAGE </w:instrText>
    </w:r>
    <w:r w:rsidR="00B26FAC" w:rsidRPr="00B54473">
      <w:rPr>
        <w:sz w:val="21"/>
        <w:szCs w:val="21"/>
        <w:lang w:val="en-GB"/>
      </w:rPr>
      <w:fldChar w:fldCharType="separate"/>
    </w:r>
    <w:r w:rsidR="00B26FAC" w:rsidRPr="00B54473">
      <w:rPr>
        <w:sz w:val="21"/>
        <w:szCs w:val="21"/>
      </w:rPr>
      <w:t>3</w:t>
    </w:r>
    <w:r w:rsidR="00B26FAC" w:rsidRPr="00B54473">
      <w:rPr>
        <w:sz w:val="21"/>
        <w:szCs w:val="21"/>
        <w:lang w:val="en-GB"/>
      </w:rPr>
      <w:fldChar w:fldCharType="end"/>
    </w:r>
    <w:r w:rsidRPr="00B54473">
      <w:rPr>
        <w:sz w:val="21"/>
        <w:szCs w:val="21"/>
      </w:rPr>
      <w:tab/>
    </w:r>
    <w:r w:rsidRPr="00B54473">
      <w:rPr>
        <w:rFonts w:cs="Calibri (Body)"/>
        <w:noProof/>
        <w:position w:val="-60"/>
        <w:sz w:val="21"/>
        <w:szCs w:val="21"/>
        <w:lang w:eastAsia="en-AU"/>
      </w:rPr>
      <w:drawing>
        <wp:inline distT="0" distB="0" distL="0" distR="0" wp14:anchorId="36FBE0F9" wp14:editId="4EBCB4CF">
          <wp:extent cx="1004400" cy="889200"/>
          <wp:effectExtent l="0" t="0" r="0" b="0"/>
          <wp:docPr id="6" name="Picture 6" descr="Ata teuteu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ta teuteu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alphaModFix amt="5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400" cy="88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76DFC" w14:textId="77777777" w:rsidR="00C06EE3" w:rsidRDefault="00C06EE3">
      <w:pPr>
        <w:spacing w:after="0" w:line="240" w:lineRule="auto"/>
      </w:pPr>
      <w:r>
        <w:separator/>
      </w:r>
    </w:p>
  </w:footnote>
  <w:footnote w:type="continuationSeparator" w:id="0">
    <w:p w14:paraId="542A45A3" w14:textId="77777777" w:rsidR="00C06EE3" w:rsidRDefault="00C06E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18F70" w14:textId="77777777" w:rsidR="00B04ED8" w:rsidRDefault="00000000" w:rsidP="009E0720">
    <w:pPr>
      <w:pStyle w:val="Header"/>
      <w:tabs>
        <w:tab w:val="clear" w:pos="4513"/>
        <w:tab w:val="clear" w:pos="9026"/>
        <w:tab w:val="right" w:pos="10064"/>
      </w:tabs>
    </w:pPr>
    <w:bookmarkStart w:id="4" w:name="OLE_LINK1"/>
    <w:bookmarkStart w:id="5" w:name="_Hlk122435739"/>
    <w:bookmarkStart w:id="6" w:name="OLE_LINK2"/>
    <w:r>
      <w:rPr>
        <w:noProof/>
        <w:lang w:eastAsia="en-AU"/>
      </w:rPr>
      <w:drawing>
        <wp:inline distT="0" distB="0" distL="0" distR="0" wp14:anchorId="118F672A" wp14:editId="29002D8C">
          <wp:extent cx="1943100" cy="431800"/>
          <wp:effectExtent l="0" t="0" r="0" b="0"/>
          <wp:docPr id="2" name="Picture 2" descr="O le tagavai a le Malo a Ausetalia faatasi ai ma le tagavai a le Tulaga Lelei a le NDIS ma Komisi o Puipui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O le tagavai a le Malo a Ausetalia faatasi ai ma le tagavai a le Tulaga Lelei a le NDIS ma Komisi o Puipuig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en-AU"/>
      </w:rPr>
      <w:drawing>
        <wp:inline distT="0" distB="0" distL="0" distR="0" wp14:anchorId="466E6B90" wp14:editId="5CB6F234">
          <wp:extent cx="2227966" cy="418513"/>
          <wp:effectExtent l="0" t="0" r="0" b="635"/>
          <wp:docPr id="5" name="Picture 5" descr="Tagavai a le Fuafuaga o Agavaa o Tagata Faigaluega ND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agavai a le Fuafuaga o Agavaa o Tagata Faigaluega NDI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7966" cy="4185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4"/>
    <w:bookmarkEnd w:id="5"/>
    <w:bookmarkEnd w:id="6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6642"/>
    <w:multiLevelType w:val="hybridMultilevel"/>
    <w:tmpl w:val="65642120"/>
    <w:lvl w:ilvl="0" w:tplc="739A59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F2F6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AF078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845D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D0CDC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347A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AAC3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D82CE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5849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7109"/>
    <w:multiLevelType w:val="hybridMultilevel"/>
    <w:tmpl w:val="5BEA7964"/>
    <w:lvl w:ilvl="0" w:tplc="2F94AC1A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FD7C44F4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AFF02756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7D50DBAE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5CBCEE62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D0889B56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A96ACD94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331639D4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C7AEF9E0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" w15:restartNumberingAfterBreak="0">
    <w:nsid w:val="06DA7EE6"/>
    <w:multiLevelType w:val="hybridMultilevel"/>
    <w:tmpl w:val="01A80454"/>
    <w:lvl w:ilvl="0" w:tplc="72F8ED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7821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9002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9696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76EE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9CEB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9EEB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3A51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0294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94070"/>
    <w:multiLevelType w:val="hybridMultilevel"/>
    <w:tmpl w:val="715E939E"/>
    <w:lvl w:ilvl="0" w:tplc="D3F859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C03F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DA2C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1055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FC57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E470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2A76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DEE6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ACA0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669E1"/>
    <w:multiLevelType w:val="hybridMultilevel"/>
    <w:tmpl w:val="41CA5FCA"/>
    <w:lvl w:ilvl="0" w:tplc="5756FA94">
      <w:start w:val="1"/>
      <w:numFmt w:val="bullet"/>
      <w:pStyle w:val="Boxed2bullets-purple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946A35D4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9154B93E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F289CAE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617422C0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90B27AD8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9F2AF90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C5C6E788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73C5DBC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2FB5944"/>
    <w:multiLevelType w:val="multilevel"/>
    <w:tmpl w:val="56883338"/>
    <w:styleLink w:val="CurrentList1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45667FE"/>
    <w:multiLevelType w:val="hybridMultilevel"/>
    <w:tmpl w:val="798C89DA"/>
    <w:lvl w:ilvl="0" w:tplc="043E2A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489A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70C5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4E9D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AA4D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D30E7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FC3B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EC1C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2095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E261EB"/>
    <w:multiLevelType w:val="multilevel"/>
    <w:tmpl w:val="A13AA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1D686D"/>
    <w:multiLevelType w:val="hybridMultilevel"/>
    <w:tmpl w:val="B35E900C"/>
    <w:lvl w:ilvl="0" w:tplc="26B07034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D6368A5C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6E0885FA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932BF98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E3B09718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EE8C23F0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B921F82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218D146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5D8597E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1D4C2703"/>
    <w:multiLevelType w:val="hybridMultilevel"/>
    <w:tmpl w:val="AD9011F2"/>
    <w:lvl w:ilvl="0" w:tplc="984895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9AAA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DA15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4C09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D6EF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EEBE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18EB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220B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3826A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CA5D22"/>
    <w:multiLevelType w:val="hybridMultilevel"/>
    <w:tmpl w:val="420C4540"/>
    <w:lvl w:ilvl="0" w:tplc="990AB8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6A58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BA2DE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3E04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166F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3669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B6F2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10E5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268BB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2E4782"/>
    <w:multiLevelType w:val="multilevel"/>
    <w:tmpl w:val="F9E0D080"/>
    <w:styleLink w:val="CurrentList2"/>
    <w:lvl w:ilvl="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3236B9"/>
    <w:multiLevelType w:val="multilevel"/>
    <w:tmpl w:val="1B260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9B0E06"/>
    <w:multiLevelType w:val="hybridMultilevel"/>
    <w:tmpl w:val="51104EEC"/>
    <w:lvl w:ilvl="0" w:tplc="0C5457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D220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AC8E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1CC1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2077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4669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AE07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4C31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9A87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D15FB2"/>
    <w:multiLevelType w:val="multilevel"/>
    <w:tmpl w:val="EC8C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3B13904"/>
    <w:multiLevelType w:val="hybridMultilevel"/>
    <w:tmpl w:val="25E88A38"/>
    <w:lvl w:ilvl="0" w:tplc="B8D66A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12495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A258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4E01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0ABE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2C08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72C7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CCC7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E8451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E466CD"/>
    <w:multiLevelType w:val="hybridMultilevel"/>
    <w:tmpl w:val="38C2BE1A"/>
    <w:lvl w:ilvl="0" w:tplc="183ABC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14E1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8E84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A4C6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1666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E236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E6AC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9668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E698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4A21F9"/>
    <w:multiLevelType w:val="hybridMultilevel"/>
    <w:tmpl w:val="1C50AA9A"/>
    <w:lvl w:ilvl="0" w:tplc="514408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4205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6209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3426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14EF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F4A6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BEF0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7CA3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02AA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087E93"/>
    <w:multiLevelType w:val="multilevel"/>
    <w:tmpl w:val="50CE4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B232CE"/>
    <w:multiLevelType w:val="hybridMultilevel"/>
    <w:tmpl w:val="66B48ECC"/>
    <w:lvl w:ilvl="0" w:tplc="550656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341F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7891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3C2B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060E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28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047C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16A7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2F25C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EE1D68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32D4777"/>
    <w:multiLevelType w:val="hybridMultilevel"/>
    <w:tmpl w:val="E444B8D0"/>
    <w:lvl w:ilvl="0" w:tplc="C61460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6852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0A41C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88F1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CAEE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7A681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5E49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CA68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AA0C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7B7EC2"/>
    <w:multiLevelType w:val="multilevel"/>
    <w:tmpl w:val="3FEC9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5D71A89"/>
    <w:multiLevelType w:val="hybridMultilevel"/>
    <w:tmpl w:val="4ECEB382"/>
    <w:lvl w:ilvl="0" w:tplc="40161C76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378EAB16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E7241744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AB05F84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A0D82CE2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63288EE4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315C24F8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A6627620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1EFE719A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4" w15:restartNumberingAfterBreak="0">
    <w:nsid w:val="4D197E9C"/>
    <w:multiLevelType w:val="hybridMultilevel"/>
    <w:tmpl w:val="F2425406"/>
    <w:lvl w:ilvl="0" w:tplc="FF1801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8CCC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EC5E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0E3A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B675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3A06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E84E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2C0A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9423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3C3BA6"/>
    <w:multiLevelType w:val="multilevel"/>
    <w:tmpl w:val="0C349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F86203F"/>
    <w:multiLevelType w:val="multilevel"/>
    <w:tmpl w:val="9F0AE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2497EB5"/>
    <w:multiLevelType w:val="multilevel"/>
    <w:tmpl w:val="6FE0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3123077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6A866FC3"/>
    <w:multiLevelType w:val="hybridMultilevel"/>
    <w:tmpl w:val="99CA8B06"/>
    <w:lvl w:ilvl="0" w:tplc="D2581F2C">
      <w:start w:val="1"/>
      <w:numFmt w:val="bullet"/>
      <w:pStyle w:val="Bulletpoints-secondtier"/>
      <w:lvlText w:val="o"/>
      <w:lvlJc w:val="left"/>
      <w:pPr>
        <w:ind w:left="1400" w:hanging="360"/>
      </w:pPr>
      <w:rPr>
        <w:rFonts w:ascii="Courier New" w:hAnsi="Courier New" w:cs="Courier New" w:hint="default"/>
      </w:rPr>
    </w:lvl>
    <w:lvl w:ilvl="1" w:tplc="408E0D84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EA685CC2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F38560E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B224B8B6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B868011E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2CF88A74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1542D73C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97842EC2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0" w15:restartNumberingAfterBreak="0">
    <w:nsid w:val="6FA85CC2"/>
    <w:multiLevelType w:val="multilevel"/>
    <w:tmpl w:val="853E0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1760C06"/>
    <w:multiLevelType w:val="hybridMultilevel"/>
    <w:tmpl w:val="FD36B988"/>
    <w:lvl w:ilvl="0" w:tplc="93802F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90206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FCAC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5840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94E2D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8E98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28DF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DABD9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DC5E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2646F2"/>
    <w:multiLevelType w:val="hybridMultilevel"/>
    <w:tmpl w:val="7AE87FA4"/>
    <w:lvl w:ilvl="0" w:tplc="57744F4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A93CE4E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842A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828B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D6C8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16BD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50A6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AA04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5EA2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960033"/>
    <w:multiLevelType w:val="hybridMultilevel"/>
    <w:tmpl w:val="876EF9CC"/>
    <w:lvl w:ilvl="0" w:tplc="258828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18631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26B2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EE52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E6FCD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B0E9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CC0D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5EC9C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0E15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56681E"/>
    <w:multiLevelType w:val="multilevel"/>
    <w:tmpl w:val="4810FB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4E9502F"/>
    <w:multiLevelType w:val="hybridMultilevel"/>
    <w:tmpl w:val="0E4A6CBA"/>
    <w:lvl w:ilvl="0" w:tplc="54082698">
      <w:start w:val="1"/>
      <w:numFmt w:val="decimal"/>
      <w:lvlText w:val="(%1)"/>
      <w:lvlJc w:val="left"/>
      <w:pPr>
        <w:ind w:left="1185" w:hanging="390"/>
      </w:pPr>
      <w:rPr>
        <w:rFonts w:hint="default"/>
      </w:rPr>
    </w:lvl>
    <w:lvl w:ilvl="1" w:tplc="0122E25C" w:tentative="1">
      <w:start w:val="1"/>
      <w:numFmt w:val="lowerLetter"/>
      <w:lvlText w:val="%2."/>
      <w:lvlJc w:val="left"/>
      <w:pPr>
        <w:ind w:left="1875" w:hanging="360"/>
      </w:pPr>
    </w:lvl>
    <w:lvl w:ilvl="2" w:tplc="8A707936" w:tentative="1">
      <w:start w:val="1"/>
      <w:numFmt w:val="lowerRoman"/>
      <w:lvlText w:val="%3."/>
      <w:lvlJc w:val="right"/>
      <w:pPr>
        <w:ind w:left="2595" w:hanging="180"/>
      </w:pPr>
    </w:lvl>
    <w:lvl w:ilvl="3" w:tplc="AAF4E506" w:tentative="1">
      <w:start w:val="1"/>
      <w:numFmt w:val="decimal"/>
      <w:lvlText w:val="%4."/>
      <w:lvlJc w:val="left"/>
      <w:pPr>
        <w:ind w:left="3315" w:hanging="360"/>
      </w:pPr>
    </w:lvl>
    <w:lvl w:ilvl="4" w:tplc="CE5675D2" w:tentative="1">
      <w:start w:val="1"/>
      <w:numFmt w:val="lowerLetter"/>
      <w:lvlText w:val="%5."/>
      <w:lvlJc w:val="left"/>
      <w:pPr>
        <w:ind w:left="4035" w:hanging="360"/>
      </w:pPr>
    </w:lvl>
    <w:lvl w:ilvl="5" w:tplc="7BD8AA06" w:tentative="1">
      <w:start w:val="1"/>
      <w:numFmt w:val="lowerRoman"/>
      <w:lvlText w:val="%6."/>
      <w:lvlJc w:val="right"/>
      <w:pPr>
        <w:ind w:left="4755" w:hanging="180"/>
      </w:pPr>
    </w:lvl>
    <w:lvl w:ilvl="6" w:tplc="454E11BA" w:tentative="1">
      <w:start w:val="1"/>
      <w:numFmt w:val="decimal"/>
      <w:lvlText w:val="%7."/>
      <w:lvlJc w:val="left"/>
      <w:pPr>
        <w:ind w:left="5475" w:hanging="360"/>
      </w:pPr>
    </w:lvl>
    <w:lvl w:ilvl="7" w:tplc="78141544" w:tentative="1">
      <w:start w:val="1"/>
      <w:numFmt w:val="lowerLetter"/>
      <w:lvlText w:val="%8."/>
      <w:lvlJc w:val="left"/>
      <w:pPr>
        <w:ind w:left="6195" w:hanging="360"/>
      </w:pPr>
    </w:lvl>
    <w:lvl w:ilvl="8" w:tplc="186ADC70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6" w15:restartNumberingAfterBreak="0">
    <w:nsid w:val="777B7E56"/>
    <w:multiLevelType w:val="hybridMultilevel"/>
    <w:tmpl w:val="1BBE9CE4"/>
    <w:lvl w:ilvl="0" w:tplc="443C1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489E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4EAF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3EDA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B06B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0222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7050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96E6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4BED2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B37B56"/>
    <w:multiLevelType w:val="multilevel"/>
    <w:tmpl w:val="DC2AB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B40163C"/>
    <w:multiLevelType w:val="multilevel"/>
    <w:tmpl w:val="4BF8D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EFB269F"/>
    <w:multiLevelType w:val="hybridMultilevel"/>
    <w:tmpl w:val="B0C89FC0"/>
    <w:lvl w:ilvl="0" w:tplc="678E24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61D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FE19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B62E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4C78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BE21C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BE0A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A4D7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EA47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7F023A"/>
    <w:multiLevelType w:val="hybridMultilevel"/>
    <w:tmpl w:val="F9E0D080"/>
    <w:lvl w:ilvl="0" w:tplc="E2B86A8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96582A44">
      <w:start w:val="1"/>
      <w:numFmt w:val="bullet"/>
      <w:pStyle w:val="Bulletpoints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D7251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02A0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9E4DB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6EC4B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3AF9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9C19A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3C01D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5987973">
    <w:abstractNumId w:val="34"/>
  </w:num>
  <w:num w:numId="2" w16cid:durableId="156003298">
    <w:abstractNumId w:val="12"/>
  </w:num>
  <w:num w:numId="3" w16cid:durableId="605230954">
    <w:abstractNumId w:val="28"/>
  </w:num>
  <w:num w:numId="4" w16cid:durableId="2069567754">
    <w:abstractNumId w:val="35"/>
  </w:num>
  <w:num w:numId="5" w16cid:durableId="466553029">
    <w:abstractNumId w:val="20"/>
  </w:num>
  <w:num w:numId="6" w16cid:durableId="2034989944">
    <w:abstractNumId w:val="24"/>
  </w:num>
  <w:num w:numId="7" w16cid:durableId="842669441">
    <w:abstractNumId w:val="8"/>
  </w:num>
  <w:num w:numId="8" w16cid:durableId="1466465158">
    <w:abstractNumId w:val="23"/>
  </w:num>
  <w:num w:numId="9" w16cid:durableId="1950165502">
    <w:abstractNumId w:val="19"/>
  </w:num>
  <w:num w:numId="10" w16cid:durableId="1173371988">
    <w:abstractNumId w:val="16"/>
  </w:num>
  <w:num w:numId="11" w16cid:durableId="1858930616">
    <w:abstractNumId w:val="1"/>
  </w:num>
  <w:num w:numId="12" w16cid:durableId="1397508643">
    <w:abstractNumId w:val="39"/>
  </w:num>
  <w:num w:numId="13" w16cid:durableId="304630714">
    <w:abstractNumId w:val="31"/>
  </w:num>
  <w:num w:numId="14" w16cid:durableId="1885941572">
    <w:abstractNumId w:val="0"/>
  </w:num>
  <w:num w:numId="15" w16cid:durableId="2093358046">
    <w:abstractNumId w:val="33"/>
  </w:num>
  <w:num w:numId="16" w16cid:durableId="1571503503">
    <w:abstractNumId w:val="18"/>
  </w:num>
  <w:num w:numId="17" w16cid:durableId="253631376">
    <w:abstractNumId w:val="7"/>
  </w:num>
  <w:num w:numId="18" w16cid:durableId="1854801160">
    <w:abstractNumId w:val="38"/>
  </w:num>
  <w:num w:numId="19" w16cid:durableId="359625436">
    <w:abstractNumId w:val="25"/>
  </w:num>
  <w:num w:numId="20" w16cid:durableId="1674531367">
    <w:abstractNumId w:val="22"/>
  </w:num>
  <w:num w:numId="21" w16cid:durableId="1157726037">
    <w:abstractNumId w:val="27"/>
  </w:num>
  <w:num w:numId="22" w16cid:durableId="1099374313">
    <w:abstractNumId w:val="14"/>
  </w:num>
  <w:num w:numId="23" w16cid:durableId="2059821247">
    <w:abstractNumId w:val="37"/>
  </w:num>
  <w:num w:numId="24" w16cid:durableId="711806002">
    <w:abstractNumId w:val="30"/>
  </w:num>
  <w:num w:numId="25" w16cid:durableId="708384466">
    <w:abstractNumId w:val="26"/>
  </w:num>
  <w:num w:numId="26" w16cid:durableId="2139715586">
    <w:abstractNumId w:val="21"/>
  </w:num>
  <w:num w:numId="27" w16cid:durableId="1635981616">
    <w:abstractNumId w:val="36"/>
  </w:num>
  <w:num w:numId="28" w16cid:durableId="16470054">
    <w:abstractNumId w:val="40"/>
  </w:num>
  <w:num w:numId="29" w16cid:durableId="563221752">
    <w:abstractNumId w:val="17"/>
  </w:num>
  <w:num w:numId="30" w16cid:durableId="91164866">
    <w:abstractNumId w:val="10"/>
  </w:num>
  <w:num w:numId="31" w16cid:durableId="1254363836">
    <w:abstractNumId w:val="9"/>
  </w:num>
  <w:num w:numId="32" w16cid:durableId="55784181">
    <w:abstractNumId w:val="2"/>
  </w:num>
  <w:num w:numId="33" w16cid:durableId="1847549117">
    <w:abstractNumId w:val="4"/>
  </w:num>
  <w:num w:numId="34" w16cid:durableId="1655182856">
    <w:abstractNumId w:val="5"/>
  </w:num>
  <w:num w:numId="35" w16cid:durableId="807018003">
    <w:abstractNumId w:val="13"/>
  </w:num>
  <w:num w:numId="36" w16cid:durableId="2141224124">
    <w:abstractNumId w:val="6"/>
  </w:num>
  <w:num w:numId="37" w16cid:durableId="256015355">
    <w:abstractNumId w:val="32"/>
  </w:num>
  <w:num w:numId="38" w16cid:durableId="587614845">
    <w:abstractNumId w:val="15"/>
  </w:num>
  <w:num w:numId="39" w16cid:durableId="231625560">
    <w:abstractNumId w:val="3"/>
  </w:num>
  <w:num w:numId="40" w16cid:durableId="1229610324">
    <w:abstractNumId w:val="11"/>
  </w:num>
  <w:num w:numId="41" w16cid:durableId="195115664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rU0MrIwMjU2MTWxMLdQ0lEKTi0uzszPAykwqgUA1YeuFiwAAAA="/>
  </w:docVars>
  <w:rsids>
    <w:rsidRoot w:val="008D47BF"/>
    <w:rsid w:val="00005633"/>
    <w:rsid w:val="00010D9A"/>
    <w:rsid w:val="000152F0"/>
    <w:rsid w:val="00021123"/>
    <w:rsid w:val="000237B3"/>
    <w:rsid w:val="00043703"/>
    <w:rsid w:val="00055BDD"/>
    <w:rsid w:val="000977E9"/>
    <w:rsid w:val="000A3677"/>
    <w:rsid w:val="000C063A"/>
    <w:rsid w:val="00101391"/>
    <w:rsid w:val="00115327"/>
    <w:rsid w:val="001835A1"/>
    <w:rsid w:val="00194BFC"/>
    <w:rsid w:val="001A20E1"/>
    <w:rsid w:val="001B39E9"/>
    <w:rsid w:val="001E630D"/>
    <w:rsid w:val="001F7000"/>
    <w:rsid w:val="00231570"/>
    <w:rsid w:val="00235332"/>
    <w:rsid w:val="002427B6"/>
    <w:rsid w:val="00252A81"/>
    <w:rsid w:val="00252BC3"/>
    <w:rsid w:val="002611EF"/>
    <w:rsid w:val="00265FC1"/>
    <w:rsid w:val="00266605"/>
    <w:rsid w:val="00272F37"/>
    <w:rsid w:val="00276694"/>
    <w:rsid w:val="00282BDA"/>
    <w:rsid w:val="00283AC6"/>
    <w:rsid w:val="00284DC9"/>
    <w:rsid w:val="002947D7"/>
    <w:rsid w:val="002B0999"/>
    <w:rsid w:val="002C24B2"/>
    <w:rsid w:val="002C4E1E"/>
    <w:rsid w:val="002E1AA5"/>
    <w:rsid w:val="002F03A8"/>
    <w:rsid w:val="002F4672"/>
    <w:rsid w:val="0030682F"/>
    <w:rsid w:val="0033081D"/>
    <w:rsid w:val="003411DD"/>
    <w:rsid w:val="00357500"/>
    <w:rsid w:val="00365C25"/>
    <w:rsid w:val="0036742E"/>
    <w:rsid w:val="00380368"/>
    <w:rsid w:val="00391EB7"/>
    <w:rsid w:val="003B2BB8"/>
    <w:rsid w:val="003D34FF"/>
    <w:rsid w:val="003F61F4"/>
    <w:rsid w:val="004059F4"/>
    <w:rsid w:val="00420AB2"/>
    <w:rsid w:val="0042293E"/>
    <w:rsid w:val="00436ECA"/>
    <w:rsid w:val="0048267B"/>
    <w:rsid w:val="004B44D2"/>
    <w:rsid w:val="004B54CA"/>
    <w:rsid w:val="004D3F48"/>
    <w:rsid w:val="004E02FB"/>
    <w:rsid w:val="004E2B60"/>
    <w:rsid w:val="004E5CBF"/>
    <w:rsid w:val="004F5965"/>
    <w:rsid w:val="00502FD1"/>
    <w:rsid w:val="00506F17"/>
    <w:rsid w:val="0052441C"/>
    <w:rsid w:val="0053269E"/>
    <w:rsid w:val="005363F5"/>
    <w:rsid w:val="00541F85"/>
    <w:rsid w:val="00543386"/>
    <w:rsid w:val="005448A1"/>
    <w:rsid w:val="00550D0C"/>
    <w:rsid w:val="005613DA"/>
    <w:rsid w:val="005620AE"/>
    <w:rsid w:val="00565E9A"/>
    <w:rsid w:val="00567958"/>
    <w:rsid w:val="005745BA"/>
    <w:rsid w:val="00594A00"/>
    <w:rsid w:val="00597974"/>
    <w:rsid w:val="005A390F"/>
    <w:rsid w:val="005A3F69"/>
    <w:rsid w:val="005A5E6B"/>
    <w:rsid w:val="005B40F9"/>
    <w:rsid w:val="005C08C8"/>
    <w:rsid w:val="005C3AA9"/>
    <w:rsid w:val="005F20D0"/>
    <w:rsid w:val="005F620F"/>
    <w:rsid w:val="00604068"/>
    <w:rsid w:val="0060705F"/>
    <w:rsid w:val="006073AE"/>
    <w:rsid w:val="00621FC5"/>
    <w:rsid w:val="00627D65"/>
    <w:rsid w:val="00637B02"/>
    <w:rsid w:val="00641883"/>
    <w:rsid w:val="0066145B"/>
    <w:rsid w:val="00667E5B"/>
    <w:rsid w:val="00683A84"/>
    <w:rsid w:val="00684061"/>
    <w:rsid w:val="006A3D32"/>
    <w:rsid w:val="006A4CE7"/>
    <w:rsid w:val="006B6A77"/>
    <w:rsid w:val="006B6AAF"/>
    <w:rsid w:val="006E6BE1"/>
    <w:rsid w:val="006F245A"/>
    <w:rsid w:val="006F6C59"/>
    <w:rsid w:val="006F7561"/>
    <w:rsid w:val="00701332"/>
    <w:rsid w:val="00703BC8"/>
    <w:rsid w:val="0070774C"/>
    <w:rsid w:val="007123D2"/>
    <w:rsid w:val="007205A1"/>
    <w:rsid w:val="007408ED"/>
    <w:rsid w:val="007578A5"/>
    <w:rsid w:val="00757B98"/>
    <w:rsid w:val="00781A35"/>
    <w:rsid w:val="00785261"/>
    <w:rsid w:val="007947EA"/>
    <w:rsid w:val="0079726B"/>
    <w:rsid w:val="007A2629"/>
    <w:rsid w:val="007B0256"/>
    <w:rsid w:val="007B2AE9"/>
    <w:rsid w:val="007C7DCA"/>
    <w:rsid w:val="007D0FAF"/>
    <w:rsid w:val="007D161A"/>
    <w:rsid w:val="007D6C97"/>
    <w:rsid w:val="007E4E2F"/>
    <w:rsid w:val="007E509B"/>
    <w:rsid w:val="007F5300"/>
    <w:rsid w:val="00802392"/>
    <w:rsid w:val="00803B00"/>
    <w:rsid w:val="00813C44"/>
    <w:rsid w:val="008155A2"/>
    <w:rsid w:val="00827008"/>
    <w:rsid w:val="0083177B"/>
    <w:rsid w:val="0084063E"/>
    <w:rsid w:val="00854905"/>
    <w:rsid w:val="00855465"/>
    <w:rsid w:val="0088131C"/>
    <w:rsid w:val="0088775F"/>
    <w:rsid w:val="00894EF9"/>
    <w:rsid w:val="008A5A46"/>
    <w:rsid w:val="008D36B6"/>
    <w:rsid w:val="008D47BF"/>
    <w:rsid w:val="008D5498"/>
    <w:rsid w:val="008E2401"/>
    <w:rsid w:val="009225F0"/>
    <w:rsid w:val="0093462C"/>
    <w:rsid w:val="00934FD8"/>
    <w:rsid w:val="00941CCE"/>
    <w:rsid w:val="00952955"/>
    <w:rsid w:val="00953795"/>
    <w:rsid w:val="00974189"/>
    <w:rsid w:val="009C6C4C"/>
    <w:rsid w:val="009C7C43"/>
    <w:rsid w:val="009E0720"/>
    <w:rsid w:val="009F176B"/>
    <w:rsid w:val="00A04439"/>
    <w:rsid w:val="00A05504"/>
    <w:rsid w:val="00A25370"/>
    <w:rsid w:val="00A332D2"/>
    <w:rsid w:val="00A42657"/>
    <w:rsid w:val="00A56C96"/>
    <w:rsid w:val="00A66834"/>
    <w:rsid w:val="00A812E7"/>
    <w:rsid w:val="00A83247"/>
    <w:rsid w:val="00B031A3"/>
    <w:rsid w:val="00B04ED8"/>
    <w:rsid w:val="00B07867"/>
    <w:rsid w:val="00B2339D"/>
    <w:rsid w:val="00B26FAC"/>
    <w:rsid w:val="00B41647"/>
    <w:rsid w:val="00B54473"/>
    <w:rsid w:val="00B91E3E"/>
    <w:rsid w:val="00BA2DB9"/>
    <w:rsid w:val="00BB2CE3"/>
    <w:rsid w:val="00BC6010"/>
    <w:rsid w:val="00BD643F"/>
    <w:rsid w:val="00BE1FA0"/>
    <w:rsid w:val="00BE7148"/>
    <w:rsid w:val="00C06EE3"/>
    <w:rsid w:val="00C07FD1"/>
    <w:rsid w:val="00C13C95"/>
    <w:rsid w:val="00C204E8"/>
    <w:rsid w:val="00C2156B"/>
    <w:rsid w:val="00C21601"/>
    <w:rsid w:val="00C21CF4"/>
    <w:rsid w:val="00C2288F"/>
    <w:rsid w:val="00C33A07"/>
    <w:rsid w:val="00C50498"/>
    <w:rsid w:val="00C53060"/>
    <w:rsid w:val="00C542CA"/>
    <w:rsid w:val="00C61712"/>
    <w:rsid w:val="00C646C7"/>
    <w:rsid w:val="00C64C6B"/>
    <w:rsid w:val="00C831F8"/>
    <w:rsid w:val="00C83D74"/>
    <w:rsid w:val="00C84DD7"/>
    <w:rsid w:val="00C968B0"/>
    <w:rsid w:val="00CA4B8D"/>
    <w:rsid w:val="00CB5863"/>
    <w:rsid w:val="00CC03B9"/>
    <w:rsid w:val="00CC51C4"/>
    <w:rsid w:val="00CD4950"/>
    <w:rsid w:val="00CE529F"/>
    <w:rsid w:val="00D15879"/>
    <w:rsid w:val="00D236DF"/>
    <w:rsid w:val="00D47462"/>
    <w:rsid w:val="00D632EF"/>
    <w:rsid w:val="00D65CFA"/>
    <w:rsid w:val="00D83464"/>
    <w:rsid w:val="00D876FC"/>
    <w:rsid w:val="00DA243A"/>
    <w:rsid w:val="00DA4F16"/>
    <w:rsid w:val="00DA609C"/>
    <w:rsid w:val="00DA6318"/>
    <w:rsid w:val="00DA7F01"/>
    <w:rsid w:val="00DC12EC"/>
    <w:rsid w:val="00DD0FCB"/>
    <w:rsid w:val="00DD5E9F"/>
    <w:rsid w:val="00DD783D"/>
    <w:rsid w:val="00DE62C3"/>
    <w:rsid w:val="00DF18E9"/>
    <w:rsid w:val="00DF3156"/>
    <w:rsid w:val="00E021AC"/>
    <w:rsid w:val="00E15A2C"/>
    <w:rsid w:val="00E273E4"/>
    <w:rsid w:val="00E40D28"/>
    <w:rsid w:val="00E44212"/>
    <w:rsid w:val="00E753FA"/>
    <w:rsid w:val="00E75703"/>
    <w:rsid w:val="00E775C2"/>
    <w:rsid w:val="00E82D86"/>
    <w:rsid w:val="00E9550B"/>
    <w:rsid w:val="00E96C31"/>
    <w:rsid w:val="00EB6B96"/>
    <w:rsid w:val="00ED2A73"/>
    <w:rsid w:val="00ED5642"/>
    <w:rsid w:val="00EE5980"/>
    <w:rsid w:val="00EF080A"/>
    <w:rsid w:val="00F0150C"/>
    <w:rsid w:val="00F30AFE"/>
    <w:rsid w:val="00F35449"/>
    <w:rsid w:val="00F45F62"/>
    <w:rsid w:val="00F71C27"/>
    <w:rsid w:val="00F752DA"/>
    <w:rsid w:val="00F869E2"/>
    <w:rsid w:val="00FA5086"/>
    <w:rsid w:val="00FD1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8AF7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52DA"/>
    <w:pPr>
      <w:spacing w:after="160"/>
    </w:pPr>
    <w:rPr>
      <w:rFonts w:cstheme="minorHAnsi"/>
    </w:rPr>
  </w:style>
  <w:style w:type="paragraph" w:styleId="Heading1">
    <w:name w:val="heading 1"/>
    <w:basedOn w:val="intro"/>
    <w:next w:val="Normal"/>
    <w:link w:val="Heading1Char"/>
    <w:uiPriority w:val="9"/>
    <w:qFormat/>
    <w:rsid w:val="00F752DA"/>
    <w:pPr>
      <w:spacing w:after="320" w:afterAutospacing="0"/>
      <w:outlineLvl w:val="0"/>
    </w:pPr>
    <w:rPr>
      <w:rFonts w:asciiTheme="minorHAnsi" w:eastAsiaTheme="majorEastAsia" w:hAnsiTheme="minorHAnsi" w:cstheme="minorHAnsi"/>
      <w:b/>
      <w:bCs/>
      <w:color w:val="612C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6C96"/>
    <w:pPr>
      <w:spacing w:before="240" w:after="120"/>
      <w:outlineLvl w:val="1"/>
    </w:pPr>
    <w:rPr>
      <w:b/>
      <w:color w:val="6A287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3464"/>
    <w:pPr>
      <w:spacing w:before="400" w:after="120"/>
      <w:outlineLvl w:val="2"/>
    </w:pPr>
    <w:rPr>
      <w:b/>
      <w:color w:val="612C69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97974"/>
    <w:pPr>
      <w:spacing w:before="240" w:after="120"/>
      <w:outlineLvl w:val="3"/>
    </w:pPr>
    <w:rPr>
      <w:rFonts w:eastAsia="Times New Roman"/>
      <w:color w:val="222222"/>
      <w:sz w:val="28"/>
      <w:szCs w:val="28"/>
      <w:lang w:eastAsia="en-AU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52DA"/>
    <w:rPr>
      <w:rFonts w:eastAsiaTheme="majorEastAsia" w:cstheme="minorHAnsi"/>
      <w:b/>
      <w:bCs/>
      <w:color w:val="612C69"/>
      <w:sz w:val="40"/>
      <w:szCs w:val="40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A56C96"/>
    <w:rPr>
      <w:rFonts w:cstheme="minorHAnsi"/>
      <w:b/>
      <w:color w:val="6A2875"/>
      <w:sz w:val="28"/>
      <w:szCs w:val="28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D83464"/>
    <w:rPr>
      <w:rFonts w:cstheme="minorHAnsi"/>
      <w:b/>
      <w:color w:val="612C69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97974"/>
    <w:rPr>
      <w:rFonts w:eastAsia="Times New Roman" w:cstheme="minorHAnsi"/>
      <w:color w:val="222222"/>
      <w:sz w:val="28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3464"/>
    <w:pPr>
      <w:spacing w:before="400" w:after="240"/>
    </w:pPr>
    <w:rPr>
      <w:i/>
      <w:iCs/>
      <w:color w:val="6A2875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83464"/>
    <w:rPr>
      <w:rFonts w:cstheme="minorHAnsi"/>
      <w:i/>
      <w:iCs/>
      <w:color w:val="6A287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character" w:styleId="Hyperlink">
    <w:name w:val="Hyperlink"/>
    <w:uiPriority w:val="99"/>
    <w:unhideWhenUsed/>
    <w:rsid w:val="007B2AE9"/>
    <w:rPr>
      <w:color w:val="6A2875"/>
      <w:u w:val="single"/>
    </w:rPr>
  </w:style>
  <w:style w:type="paragraph" w:customStyle="1" w:styleId="intro">
    <w:name w:val="intro"/>
    <w:basedOn w:val="Normal"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unhideWhenUsed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48267B"/>
    <w:rPr>
      <w:color w:val="800080" w:themeColor="followedHyperlink"/>
      <w:u w:val="single"/>
    </w:rPr>
  </w:style>
  <w:style w:type="paragraph" w:customStyle="1" w:styleId="acthead5">
    <w:name w:val="acthead5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harsectno">
    <w:name w:val="charsectno"/>
    <w:basedOn w:val="DefaultParagraphFont"/>
    <w:rsid w:val="0048267B"/>
  </w:style>
  <w:style w:type="paragraph" w:customStyle="1" w:styleId="subsection">
    <w:name w:val="subsection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0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08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C4E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4E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4E1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4E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4E1E"/>
    <w:rPr>
      <w:rFonts w:ascii="Arial" w:hAnsi="Arial"/>
      <w:b/>
      <w:bCs/>
      <w:sz w:val="20"/>
      <w:szCs w:val="20"/>
    </w:rPr>
  </w:style>
  <w:style w:type="paragraph" w:customStyle="1" w:styleId="Titlepurple">
    <w:name w:val="Title purple"/>
    <w:basedOn w:val="Normal"/>
    <w:uiPriority w:val="99"/>
    <w:rsid w:val="00E96C31"/>
    <w:pPr>
      <w:suppressAutoHyphens/>
      <w:autoSpaceDE w:val="0"/>
      <w:autoSpaceDN w:val="0"/>
      <w:adjustRightInd w:val="0"/>
      <w:spacing w:after="140" w:line="288" w:lineRule="auto"/>
    </w:pPr>
    <w:rPr>
      <w:rFonts w:ascii="FS Me Pro" w:hAnsi="FS Me Pro" w:cs="FS Me Pro"/>
      <w:b/>
      <w:bCs/>
      <w:color w:val="612066"/>
      <w:sz w:val="44"/>
      <w:szCs w:val="44"/>
      <w:lang w:val="en-US"/>
    </w:rPr>
  </w:style>
  <w:style w:type="paragraph" w:customStyle="1" w:styleId="Body">
    <w:name w:val="Body"/>
    <w:basedOn w:val="Normal"/>
    <w:uiPriority w:val="99"/>
    <w:rsid w:val="00E96C31"/>
    <w:pPr>
      <w:suppressAutoHyphens/>
      <w:autoSpaceDE w:val="0"/>
      <w:autoSpaceDN w:val="0"/>
      <w:adjustRightInd w:val="0"/>
      <w:spacing w:after="0" w:line="288" w:lineRule="auto"/>
    </w:pPr>
    <w:rPr>
      <w:rFonts w:ascii="FS Me Pro Light" w:hAnsi="FS Me Pro Light" w:cs="FS Me Pro Light"/>
      <w:color w:val="000000"/>
      <w:sz w:val="18"/>
      <w:szCs w:val="18"/>
      <w:lang w:val="en-US"/>
    </w:rPr>
  </w:style>
  <w:style w:type="paragraph" w:customStyle="1" w:styleId="titlebold">
    <w:name w:val="title bold"/>
    <w:basedOn w:val="Normal"/>
    <w:uiPriority w:val="99"/>
    <w:rsid w:val="00E96C31"/>
    <w:pPr>
      <w:suppressAutoHyphens/>
      <w:autoSpaceDE w:val="0"/>
      <w:autoSpaceDN w:val="0"/>
      <w:adjustRightInd w:val="0"/>
      <w:spacing w:after="227" w:line="288" w:lineRule="auto"/>
    </w:pPr>
    <w:rPr>
      <w:rFonts w:ascii="FS Me Pro" w:hAnsi="FS Me Pro" w:cs="FS Me Pro"/>
      <w:b/>
      <w:bCs/>
      <w:color w:val="000000"/>
      <w:sz w:val="20"/>
      <w:szCs w:val="20"/>
      <w:lang w:val="en-US"/>
    </w:rPr>
  </w:style>
  <w:style w:type="paragraph" w:customStyle="1" w:styleId="Bullets">
    <w:name w:val="Bullets"/>
    <w:basedOn w:val="Body"/>
    <w:uiPriority w:val="99"/>
    <w:rsid w:val="00E96C31"/>
    <w:pPr>
      <w:spacing w:after="57"/>
      <w:ind w:left="360" w:hanging="360"/>
    </w:pPr>
  </w:style>
  <w:style w:type="character" w:customStyle="1" w:styleId="font-arial">
    <w:name w:val="font-arial"/>
    <w:basedOn w:val="DefaultParagraphFont"/>
    <w:rsid w:val="00E753FA"/>
  </w:style>
  <w:style w:type="paragraph" w:customStyle="1" w:styleId="size-11">
    <w:name w:val="size-11"/>
    <w:basedOn w:val="Normal"/>
    <w:rsid w:val="00D47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size-14">
    <w:name w:val="size-14"/>
    <w:basedOn w:val="Normal"/>
    <w:rsid w:val="00A83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1F7000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775F"/>
    <w:rPr>
      <w:color w:val="605E5C"/>
      <w:shd w:val="clear" w:color="auto" w:fill="E1DFDD"/>
    </w:rPr>
  </w:style>
  <w:style w:type="paragraph" w:customStyle="1" w:styleId="Bulletpoints">
    <w:name w:val="Bullet points"/>
    <w:basedOn w:val="ListParagraph"/>
    <w:qFormat/>
    <w:rsid w:val="007B2AE9"/>
    <w:pPr>
      <w:numPr>
        <w:ilvl w:val="1"/>
        <w:numId w:val="28"/>
      </w:numPr>
      <w:ind w:left="697" w:hanging="357"/>
    </w:pPr>
  </w:style>
  <w:style w:type="paragraph" w:customStyle="1" w:styleId="Boxed1Text-purple">
    <w:name w:val="Boxed 1 Text - purple"/>
    <w:basedOn w:val="Normal"/>
    <w:uiPriority w:val="29"/>
    <w:rsid w:val="00D83464"/>
    <w:pPr>
      <w:pBdr>
        <w:top w:val="single" w:sz="4" w:space="20" w:color="612C69"/>
        <w:left w:val="single" w:sz="4" w:space="14" w:color="612C69"/>
        <w:bottom w:val="single" w:sz="4" w:space="20" w:color="612C69"/>
        <w:right w:val="single" w:sz="4" w:space="14" w:color="612C69"/>
      </w:pBdr>
      <w:shd w:val="clear" w:color="auto" w:fill="612C69"/>
      <w:suppressAutoHyphens/>
      <w:spacing w:after="200" w:line="23" w:lineRule="atLeast"/>
      <w:ind w:left="284" w:right="284"/>
    </w:pPr>
    <w:rPr>
      <w:rFonts w:cstheme="minorBidi"/>
      <w:color w:val="FFFFFF" w:themeColor="background1"/>
      <w:szCs w:val="20"/>
    </w:rPr>
  </w:style>
  <w:style w:type="paragraph" w:customStyle="1" w:styleId="Boxed1Text-purpleH2">
    <w:name w:val="Boxed 1 Text - purple H2"/>
    <w:basedOn w:val="Boxed1Text-purple"/>
    <w:qFormat/>
    <w:rsid w:val="00D83464"/>
    <w:pPr>
      <w:spacing w:before="320" w:after="240"/>
      <w:outlineLvl w:val="1"/>
    </w:pPr>
    <w:rPr>
      <w:b/>
      <w:sz w:val="32"/>
      <w:szCs w:val="32"/>
    </w:rPr>
  </w:style>
  <w:style w:type="paragraph" w:customStyle="1" w:styleId="Boxed2Text-purpleH2">
    <w:name w:val="Boxed 2 Text - purple H2"/>
    <w:basedOn w:val="Normal"/>
    <w:qFormat/>
    <w:rsid w:val="00D83464"/>
    <w:pPr>
      <w:pBdr>
        <w:top w:val="single" w:sz="4" w:space="20" w:color="612C69"/>
        <w:left w:val="single" w:sz="4" w:space="14" w:color="612C69"/>
        <w:right w:val="single" w:sz="4" w:space="14" w:color="612C69"/>
      </w:pBdr>
      <w:suppressAutoHyphens/>
      <w:spacing w:before="400" w:after="240" w:line="240" w:lineRule="atLeast"/>
      <w:ind w:left="284" w:right="284"/>
      <w:outlineLvl w:val="1"/>
    </w:pPr>
    <w:rPr>
      <w:rFonts w:cstheme="minorBidi"/>
      <w:b/>
      <w:color w:val="612C69"/>
      <w:sz w:val="32"/>
      <w:szCs w:val="32"/>
    </w:rPr>
  </w:style>
  <w:style w:type="paragraph" w:customStyle="1" w:styleId="Boxed2text-purple">
    <w:name w:val="Boxed 2 text - purple"/>
    <w:basedOn w:val="Normal"/>
    <w:qFormat/>
    <w:rsid w:val="005620AE"/>
    <w:pPr>
      <w:pBdr>
        <w:left w:val="single" w:sz="4" w:space="14" w:color="612C69"/>
        <w:bottom w:val="single" w:sz="4" w:space="14" w:color="612C69"/>
        <w:right w:val="single" w:sz="4" w:space="14" w:color="612C69"/>
      </w:pBdr>
      <w:suppressAutoHyphens/>
      <w:spacing w:after="200" w:line="23" w:lineRule="atLeast"/>
      <w:ind w:left="284" w:right="284"/>
    </w:pPr>
    <w:rPr>
      <w:rFonts w:cstheme="minorBidi"/>
      <w:color w:val="612C69"/>
      <w:szCs w:val="20"/>
    </w:rPr>
  </w:style>
  <w:style w:type="numbering" w:customStyle="1" w:styleId="CurrentList1">
    <w:name w:val="Current List1"/>
    <w:uiPriority w:val="99"/>
    <w:rsid w:val="00F752DA"/>
    <w:pPr>
      <w:numPr>
        <w:numId w:val="34"/>
      </w:numPr>
    </w:pPr>
  </w:style>
  <w:style w:type="paragraph" w:customStyle="1" w:styleId="Boxed2bullets-purple">
    <w:name w:val="Boxed 2 bullets - purple"/>
    <w:basedOn w:val="Boxed2text-purple"/>
    <w:qFormat/>
    <w:rsid w:val="00F752DA"/>
    <w:pPr>
      <w:numPr>
        <w:numId w:val="33"/>
      </w:numPr>
      <w:pBdr>
        <w:left w:val="single" w:sz="4" w:space="28" w:color="612C69"/>
        <w:bottom w:val="none" w:sz="0" w:space="0" w:color="auto"/>
      </w:pBdr>
      <w:ind w:left="924" w:hanging="357"/>
      <w:contextualSpacing/>
    </w:pPr>
  </w:style>
  <w:style w:type="paragraph" w:customStyle="1" w:styleId="Indented">
    <w:name w:val="Indented"/>
    <w:basedOn w:val="Normal"/>
    <w:qFormat/>
    <w:rsid w:val="00DF18E9"/>
    <w:pPr>
      <w:ind w:left="284" w:right="284"/>
    </w:pPr>
  </w:style>
  <w:style w:type="paragraph" w:customStyle="1" w:styleId="Bulletpoints-secondtier">
    <w:name w:val="Bullet points - second tier"/>
    <w:basedOn w:val="Bulletpoints"/>
    <w:qFormat/>
    <w:rsid w:val="00C07FD1"/>
    <w:pPr>
      <w:numPr>
        <w:ilvl w:val="0"/>
        <w:numId w:val="41"/>
      </w:numPr>
      <w:ind w:left="1395" w:hanging="357"/>
    </w:pPr>
  </w:style>
  <w:style w:type="numbering" w:customStyle="1" w:styleId="CurrentList2">
    <w:name w:val="Current List2"/>
    <w:uiPriority w:val="99"/>
    <w:rsid w:val="00C07FD1"/>
    <w:pPr>
      <w:numPr>
        <w:numId w:val="4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forcecapability.ndiscommission.gov.a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orkforcecapability.ndiscommission.gov.au/tools-and-resources/recruitment-and-selectio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workforcecapability@ndiscommission.gov.a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896</Words>
  <Characters>5109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 le Faavae o Agavaa o Tagata Faigaluega a le NDIS</vt:lpstr>
    </vt:vector>
  </TitlesOfParts>
  <Company/>
  <LinksUpToDate>false</LinksUpToDate>
  <CharactersWithSpaces>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le Faavae o Agavaa o Tagata Faigaluega a le NDIS</dc:title>
  <dc:creator/>
  <cp:keywords>[SEC=UNOFFICIAL]</cp:keywords>
  <cp:lastModifiedBy/>
  <cp:revision>1</cp:revision>
  <dcterms:created xsi:type="dcterms:W3CDTF">2023-08-25T00:51:00Z</dcterms:created>
  <dcterms:modified xsi:type="dcterms:W3CDTF">2023-08-25T00:51:00Z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Display">
    <vt:lpwstr>UNOFFICIAL</vt:lpwstr>
  </property>
  <property fmtid="{D5CDD505-2E9C-101B-9397-08002B2CF9AE}" pid="4" name="PM_DisplayValueSecClassificationWithQualifier">
    <vt:lpwstr>UNOFFICIAL</vt:lpwstr>
  </property>
  <property fmtid="{D5CDD505-2E9C-101B-9397-08002B2CF9AE}" pid="5" name="PM_Hash_Salt">
    <vt:lpwstr>B7C29FA37E317F56040BCB6AA62DF54D</vt:lpwstr>
  </property>
  <property fmtid="{D5CDD505-2E9C-101B-9397-08002B2CF9AE}" pid="6" name="PM_Hash_Salt_Prev">
    <vt:lpwstr>0F6D23CE6B5304742F635C88C633ED79</vt:lpwstr>
  </property>
  <property fmtid="{D5CDD505-2E9C-101B-9397-08002B2CF9AE}" pid="7" name="PM_Hash_SHA1">
    <vt:lpwstr>6AE1769E6CCD6DDBFABF2AA0AAB51EDF6C6E667C</vt:lpwstr>
  </property>
  <property fmtid="{D5CDD505-2E9C-101B-9397-08002B2CF9AE}" pid="8" name="PM_Hash_Version">
    <vt:lpwstr>2018.0</vt:lpwstr>
  </property>
  <property fmtid="{D5CDD505-2E9C-101B-9397-08002B2CF9AE}" pid="9" name="PM_InsertionValue">
    <vt:lpwstr>UNOFFICIAL</vt:lpwstr>
  </property>
  <property fmtid="{D5CDD505-2E9C-101B-9397-08002B2CF9AE}" pid="10" name="PM_Markers">
    <vt:lpwstr/>
  </property>
  <property fmtid="{D5CDD505-2E9C-101B-9397-08002B2CF9AE}" pid="11" name="PM_MinimumSecurityClassification">
    <vt:lpwstr/>
  </property>
  <property fmtid="{D5CDD505-2E9C-101B-9397-08002B2CF9AE}" pid="12" name="PM_Namespace">
    <vt:lpwstr>gov.au</vt:lpwstr>
  </property>
  <property fmtid="{D5CDD505-2E9C-101B-9397-08002B2CF9AE}" pid="13" name="PM_Note">
    <vt:lpwstr/>
  </property>
  <property fmtid="{D5CDD505-2E9C-101B-9397-08002B2CF9AE}" pid="14" name="PM_Originating_FileId">
    <vt:lpwstr>15291A9328A94915BB01FC5AD6AEC5D6</vt:lpwstr>
  </property>
  <property fmtid="{D5CDD505-2E9C-101B-9397-08002B2CF9AE}" pid="15" name="PM_OriginationTimeStamp">
    <vt:lpwstr>2023-07-21T01:46:08Z</vt:lpwstr>
  </property>
  <property fmtid="{D5CDD505-2E9C-101B-9397-08002B2CF9AE}" pid="16" name="PM_OriginatorDomainName_SHA256">
    <vt:lpwstr>CE53151D70EF3143B9B6CA1DC053F41E858E2C804CF2EE5AE813E5CCE407743B</vt:lpwstr>
  </property>
  <property fmtid="{D5CDD505-2E9C-101B-9397-08002B2CF9AE}" pid="17" name="PM_OriginatorUserAccountName_SHA256">
    <vt:lpwstr>B5430A7E43BF1F7239BC550D3EE14B23F892C6A710E50C39E8F8B1E075C6D825</vt:lpwstr>
  </property>
  <property fmtid="{D5CDD505-2E9C-101B-9397-08002B2CF9AE}" pid="18" name="PM_Originator_Hash_SHA1">
    <vt:lpwstr>CA4BEFA15D8F4093D4816AA9C8AE9FB51A150720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PM_ProtectiveMarkingImage_Header">
    <vt:lpwstr>C:\Program Files (x86)\Common Files\janusNET Shared\janusSEAL\Images\DocumentSlashBlue.png</vt:lpwstr>
  </property>
  <property fmtid="{D5CDD505-2E9C-101B-9397-08002B2CF9AE}" pid="21" name="PM_ProtectiveMarkingValue_Footer">
    <vt:lpwstr>UNOFFICIAL</vt:lpwstr>
  </property>
  <property fmtid="{D5CDD505-2E9C-101B-9397-08002B2CF9AE}" pid="22" name="PM_ProtectiveMarkingValue_Header">
    <vt:lpwstr>UNOFFICIAL</vt:lpwstr>
  </property>
  <property fmtid="{D5CDD505-2E9C-101B-9397-08002B2CF9AE}" pid="23" name="PM_Qualifier">
    <vt:lpwstr/>
  </property>
  <property fmtid="{D5CDD505-2E9C-101B-9397-08002B2CF9AE}" pid="24" name="PM_Qualifier_Prev">
    <vt:lpwstr/>
  </property>
  <property fmtid="{D5CDD505-2E9C-101B-9397-08002B2CF9AE}" pid="25" name="PM_SecurityClassification">
    <vt:lpwstr>UNOFFICIAL</vt:lpwstr>
  </property>
  <property fmtid="{D5CDD505-2E9C-101B-9397-08002B2CF9AE}" pid="26" name="PM_SecurityClassification_Prev">
    <vt:lpwstr>UNOFFICIAL</vt:lpwstr>
  </property>
  <property fmtid="{D5CDD505-2E9C-101B-9397-08002B2CF9AE}" pid="27" name="PM_Version">
    <vt:lpwstr>2018.4</vt:lpwstr>
  </property>
</Properties>
</file>